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4201" w:rsidRDefault="00004201" w:rsidP="00082067">
      <w:pPr>
        <w:spacing w:after="0" w:line="240" w:lineRule="auto"/>
        <w:jc w:val="center"/>
      </w:pPr>
    </w:p>
    <w:p w:rsidR="00004201" w:rsidRDefault="00004201" w:rsidP="00004201">
      <w:pPr>
        <w:spacing w:after="0" w:line="240" w:lineRule="auto"/>
        <w:jc w:val="center"/>
        <w:rPr>
          <w:b/>
        </w:rPr>
      </w:pPr>
      <w:r>
        <w:rPr>
          <w:b/>
        </w:rPr>
        <w:t>8</w:t>
      </w:r>
      <w:r w:rsidRPr="00004201">
        <w:rPr>
          <w:b/>
        </w:rPr>
        <w:t xml:space="preserve">:00 AM </w:t>
      </w:r>
      <w:r w:rsidRPr="00004201">
        <w:rPr>
          <w:b/>
        </w:rPr>
        <w:sym w:font="Wingdings" w:char="F09F"/>
      </w:r>
      <w:r w:rsidRPr="00004201">
        <w:rPr>
          <w:b/>
        </w:rPr>
        <w:t xml:space="preserve">   </w:t>
      </w:r>
      <w:r>
        <w:rPr>
          <w:b/>
        </w:rPr>
        <w:t>Thursday</w:t>
      </w:r>
      <w:r w:rsidRPr="00004201">
        <w:rPr>
          <w:b/>
        </w:rPr>
        <w:t xml:space="preserve">, </w:t>
      </w:r>
      <w:r w:rsidR="009B452F">
        <w:rPr>
          <w:b/>
        </w:rPr>
        <w:t>October 1</w:t>
      </w:r>
      <w:r w:rsidRPr="00004201">
        <w:rPr>
          <w:b/>
        </w:rPr>
        <w:t xml:space="preserve">, 2020  </w:t>
      </w:r>
      <w:r w:rsidRPr="00004201">
        <w:rPr>
          <w:b/>
        </w:rPr>
        <w:sym w:font="Wingdings" w:char="F09F"/>
      </w:r>
      <w:r w:rsidRPr="00004201">
        <w:rPr>
          <w:b/>
        </w:rPr>
        <w:t xml:space="preserve">  Zoom Meeting</w:t>
      </w:r>
    </w:p>
    <w:p w:rsidR="00004201" w:rsidRPr="00004201" w:rsidRDefault="00004201" w:rsidP="00004201">
      <w:pPr>
        <w:spacing w:after="0" w:line="240" w:lineRule="auto"/>
        <w:jc w:val="center"/>
        <w:rPr>
          <w:b/>
        </w:rPr>
      </w:pPr>
    </w:p>
    <w:p w:rsidR="00082067" w:rsidRDefault="00A111C3" w:rsidP="00082067">
      <w:pPr>
        <w:spacing w:after="0" w:line="240" w:lineRule="auto"/>
        <w:jc w:val="center"/>
      </w:pPr>
      <w:hyperlink r:id="rId11" w:tgtFrame="_blank" w:history="1">
        <w:r w:rsidR="00082067" w:rsidRPr="00082067">
          <w:rPr>
            <w:rFonts w:ascii="Helvetica" w:hAnsi="Helvetica"/>
            <w:color w:val="0D66D4"/>
            <w:sz w:val="21"/>
            <w:szCs w:val="21"/>
            <w:u w:val="single"/>
            <w:shd w:val="clear" w:color="auto" w:fill="FFFFFF"/>
          </w:rPr>
          <w:t>https://cccconfer.zoom.us/j/92640632385?pwd=UnhYZ0RUcGxSQmQyR2dhVG5HZmxpZz09</w:t>
        </w:r>
      </w:hyperlink>
    </w:p>
    <w:p w:rsidR="00082067" w:rsidRDefault="00082067" w:rsidP="00E0716F">
      <w:pPr>
        <w:spacing w:after="0" w:line="240" w:lineRule="auto"/>
        <w:jc w:val="center"/>
        <w:rPr>
          <w:sz w:val="18"/>
        </w:rPr>
      </w:pPr>
      <w:r w:rsidRPr="008527D3">
        <w:rPr>
          <w:sz w:val="18"/>
        </w:rPr>
        <w:t xml:space="preserve">Password: </w:t>
      </w:r>
      <w:r w:rsidRPr="00082067">
        <w:rPr>
          <w:sz w:val="18"/>
        </w:rPr>
        <w:t xml:space="preserve">003034 </w:t>
      </w:r>
      <w:r w:rsidRPr="008527D3">
        <w:rPr>
          <w:sz w:val="18"/>
        </w:rPr>
        <w:t xml:space="preserve">     Meeting ID: </w:t>
      </w:r>
      <w:r w:rsidRPr="00082067">
        <w:rPr>
          <w:sz w:val="18"/>
        </w:rPr>
        <w:t>926 4063 2385</w:t>
      </w:r>
    </w:p>
    <w:p w:rsidR="00E0716F" w:rsidRDefault="00E0716F" w:rsidP="00E0716F">
      <w:pPr>
        <w:spacing w:after="0" w:line="240" w:lineRule="auto"/>
        <w:jc w:val="center"/>
        <w:rPr>
          <w:sz w:val="18"/>
        </w:rPr>
      </w:pPr>
    </w:p>
    <w:p w:rsidR="00004201" w:rsidRDefault="00004201" w:rsidP="00E0716F">
      <w:pPr>
        <w:spacing w:after="0" w:line="240" w:lineRule="auto"/>
        <w:jc w:val="center"/>
        <w:rPr>
          <w:sz w:val="18"/>
        </w:rPr>
      </w:pPr>
    </w:p>
    <w:p w:rsidR="00E0716F" w:rsidRDefault="00E0716F" w:rsidP="00E0716F">
      <w:pPr>
        <w:spacing w:after="0" w:line="240" w:lineRule="auto"/>
        <w:jc w:val="center"/>
        <w:rPr>
          <w:sz w:val="18"/>
        </w:rPr>
      </w:pPr>
    </w:p>
    <w:p w:rsidR="009B452F" w:rsidRDefault="009B452F" w:rsidP="00E0716F">
      <w:pPr>
        <w:spacing w:after="0" w:line="240" w:lineRule="auto"/>
        <w:ind w:left="1080" w:hanging="1080"/>
        <w:rPr>
          <w:b/>
        </w:rPr>
      </w:pPr>
    </w:p>
    <w:p w:rsidR="001010F3" w:rsidRDefault="00E0716F" w:rsidP="00E0716F">
      <w:pPr>
        <w:spacing w:after="0" w:line="240" w:lineRule="auto"/>
        <w:ind w:left="1080" w:hanging="1080"/>
      </w:pPr>
      <w:r w:rsidRPr="00E0716F">
        <w:rPr>
          <w:b/>
        </w:rPr>
        <w:t>Members:</w:t>
      </w:r>
      <w:r w:rsidRPr="00E0716F">
        <w:t xml:space="preserve"> Carley, Michael; Carranza, Araceli; Keele, Jeff; Michelle Miller-Galaz; Phinney, Sarah; Harmon, Arlitha </w:t>
      </w:r>
    </w:p>
    <w:p w:rsidR="00E0716F" w:rsidRDefault="00E0716F" w:rsidP="00E0716F">
      <w:pPr>
        <w:spacing w:after="0" w:line="240" w:lineRule="auto"/>
        <w:ind w:left="1080" w:hanging="1080"/>
      </w:pPr>
    </w:p>
    <w:p w:rsidR="00E0716F" w:rsidRDefault="00E0716F" w:rsidP="00E0716F">
      <w:pPr>
        <w:spacing w:after="0" w:line="240" w:lineRule="auto"/>
        <w:ind w:left="1080" w:hanging="1080"/>
      </w:pPr>
    </w:p>
    <w:p w:rsidR="009B452F" w:rsidRDefault="009B452F" w:rsidP="00E0716F">
      <w:pPr>
        <w:spacing w:after="0" w:line="240" w:lineRule="auto"/>
        <w:ind w:left="1080" w:hanging="1080"/>
      </w:pPr>
      <w:bookmarkStart w:id="0" w:name="_GoBack"/>
      <w:bookmarkEnd w:id="0"/>
    </w:p>
    <w:p w:rsidR="00E0716F" w:rsidRPr="00E0716F" w:rsidRDefault="00E0716F" w:rsidP="00E0716F">
      <w:pPr>
        <w:spacing w:after="0" w:line="240" w:lineRule="auto"/>
        <w:ind w:left="1080" w:hanging="1080"/>
      </w:pPr>
    </w:p>
    <w:p w:rsidR="001010F3" w:rsidRDefault="009B452F" w:rsidP="001010F3">
      <w:pPr>
        <w:numPr>
          <w:ilvl w:val="0"/>
          <w:numId w:val="11"/>
        </w:numPr>
        <w:spacing w:after="0" w:line="240" w:lineRule="auto"/>
        <w:rPr>
          <w:b/>
        </w:rPr>
      </w:pPr>
      <w:r>
        <w:rPr>
          <w:b/>
        </w:rPr>
        <w:t>Review Minutes – September 17, 2020 Meeting</w:t>
      </w:r>
    </w:p>
    <w:p w:rsidR="001010F3" w:rsidRPr="001010F3" w:rsidRDefault="001010F3" w:rsidP="001010F3">
      <w:pPr>
        <w:spacing w:after="0" w:line="240" w:lineRule="auto"/>
        <w:rPr>
          <w:b/>
        </w:rPr>
      </w:pPr>
    </w:p>
    <w:p w:rsidR="001010F3" w:rsidRPr="001010F3" w:rsidRDefault="001010F3" w:rsidP="001010F3">
      <w:pPr>
        <w:spacing w:after="0" w:line="240" w:lineRule="auto"/>
      </w:pPr>
    </w:p>
    <w:p w:rsidR="001010F3" w:rsidRPr="001010F3" w:rsidRDefault="001010F3" w:rsidP="001010F3">
      <w:pPr>
        <w:spacing w:after="0" w:line="240" w:lineRule="auto"/>
      </w:pPr>
    </w:p>
    <w:p w:rsidR="001010F3" w:rsidRDefault="001010F3" w:rsidP="001010F3">
      <w:pPr>
        <w:numPr>
          <w:ilvl w:val="0"/>
          <w:numId w:val="11"/>
        </w:numPr>
        <w:spacing w:after="0" w:line="240" w:lineRule="auto"/>
        <w:rPr>
          <w:b/>
        </w:rPr>
      </w:pPr>
      <w:r>
        <w:rPr>
          <w:b/>
        </w:rPr>
        <w:t xml:space="preserve">Documenting PC’s Campus Grant </w:t>
      </w:r>
      <w:r w:rsidR="00E0716F">
        <w:rPr>
          <w:b/>
        </w:rPr>
        <w:t xml:space="preserve">Oversight </w:t>
      </w:r>
      <w:r>
        <w:rPr>
          <w:b/>
        </w:rPr>
        <w:t>Process</w:t>
      </w:r>
    </w:p>
    <w:p w:rsidR="00E0716F" w:rsidRDefault="00E0716F" w:rsidP="00E0716F">
      <w:pPr>
        <w:spacing w:after="0" w:line="240" w:lineRule="auto"/>
        <w:rPr>
          <w:b/>
        </w:rPr>
      </w:pPr>
    </w:p>
    <w:p w:rsidR="00E0716F" w:rsidRDefault="00E0716F" w:rsidP="00E0716F">
      <w:pPr>
        <w:spacing w:after="0" w:line="240" w:lineRule="auto"/>
        <w:rPr>
          <w:b/>
        </w:rPr>
      </w:pPr>
    </w:p>
    <w:p w:rsidR="00E0716F" w:rsidRDefault="00E0716F" w:rsidP="00E0716F">
      <w:pPr>
        <w:spacing w:after="0" w:line="240" w:lineRule="auto"/>
        <w:rPr>
          <w:b/>
        </w:rPr>
      </w:pPr>
    </w:p>
    <w:p w:rsidR="00E0716F" w:rsidRDefault="00E0716F" w:rsidP="001010F3">
      <w:pPr>
        <w:numPr>
          <w:ilvl w:val="0"/>
          <w:numId w:val="11"/>
        </w:numPr>
        <w:spacing w:after="0" w:line="240" w:lineRule="auto"/>
        <w:rPr>
          <w:b/>
        </w:rPr>
      </w:pPr>
      <w:r>
        <w:rPr>
          <w:b/>
        </w:rPr>
        <w:t>Future Items</w:t>
      </w:r>
    </w:p>
    <w:p w:rsidR="00E0716F" w:rsidRDefault="00E0716F" w:rsidP="00E0716F">
      <w:pPr>
        <w:spacing w:after="0" w:line="240" w:lineRule="auto"/>
        <w:rPr>
          <w:b/>
        </w:rPr>
      </w:pPr>
    </w:p>
    <w:p w:rsidR="00E0716F" w:rsidRDefault="00E0716F" w:rsidP="00E0716F">
      <w:pPr>
        <w:spacing w:after="0" w:line="240" w:lineRule="auto"/>
        <w:rPr>
          <w:b/>
        </w:rPr>
      </w:pPr>
    </w:p>
    <w:p w:rsidR="00E0716F" w:rsidRDefault="00E0716F" w:rsidP="00E0716F">
      <w:pPr>
        <w:spacing w:after="0" w:line="240" w:lineRule="auto"/>
        <w:rPr>
          <w:b/>
        </w:rPr>
      </w:pPr>
    </w:p>
    <w:p w:rsidR="00E0716F" w:rsidRDefault="00E0716F" w:rsidP="001010F3">
      <w:pPr>
        <w:numPr>
          <w:ilvl w:val="0"/>
          <w:numId w:val="11"/>
        </w:numPr>
        <w:spacing w:after="0" w:line="240" w:lineRule="auto"/>
        <w:rPr>
          <w:b/>
        </w:rPr>
      </w:pPr>
      <w:r>
        <w:rPr>
          <w:b/>
        </w:rPr>
        <w:t>Next Meeting ___________________________</w:t>
      </w:r>
    </w:p>
    <w:p w:rsidR="00E0716F" w:rsidRDefault="00E0716F" w:rsidP="00E0716F">
      <w:pPr>
        <w:spacing w:after="0" w:line="240" w:lineRule="auto"/>
        <w:rPr>
          <w:b/>
        </w:rPr>
      </w:pPr>
    </w:p>
    <w:p w:rsidR="00E0716F" w:rsidRDefault="00E0716F" w:rsidP="00E0716F">
      <w:pPr>
        <w:spacing w:after="0" w:line="240" w:lineRule="auto"/>
        <w:rPr>
          <w:b/>
        </w:rPr>
      </w:pPr>
    </w:p>
    <w:sectPr w:rsidR="00E0716F" w:rsidSect="00616566">
      <w:headerReference w:type="default" r:id="rId12"/>
      <w:footerReference w:type="default" r:id="rId13"/>
      <w:headerReference w:type="first" r:id="rId14"/>
      <w:footerReference w:type="first" r:id="rId15"/>
      <w:pgSz w:w="12240" w:h="15840" w:code="1"/>
      <w:pgMar w:top="720" w:right="1440" w:bottom="2520" w:left="1440" w:header="720" w:footer="8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11C3" w:rsidRDefault="00A111C3">
      <w:pPr>
        <w:spacing w:after="0" w:line="240" w:lineRule="auto"/>
      </w:pPr>
      <w:r>
        <w:separator/>
      </w:r>
    </w:p>
    <w:p w:rsidR="00A111C3" w:rsidRDefault="00A111C3"/>
  </w:endnote>
  <w:endnote w:type="continuationSeparator" w:id="0">
    <w:p w:rsidR="00A111C3" w:rsidRDefault="00A111C3">
      <w:pPr>
        <w:spacing w:after="0" w:line="240" w:lineRule="auto"/>
      </w:pPr>
      <w:r>
        <w:continuationSeparator/>
      </w:r>
    </w:p>
    <w:p w:rsidR="00A111C3" w:rsidRDefault="00A111C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646A" w:rsidRDefault="00A5578C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435E3DA3" wp14:editId="2E821C66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788910" cy="3954649"/>
              <wp:effectExtent l="0" t="0" r="0" b="1270"/>
              <wp:wrapNone/>
              <wp:docPr id="12" name="Group 12">
                <a:extLst xmlns:a="http://schemas.openxmlformats.org/drawingml/2006/main">
                  <a:ext uri="{C183D7F6-B498-43B3-948B-1728B52AA6E4}">
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88910" cy="3954649"/>
                        <a:chOff x="114300" y="-9525"/>
                        <a:chExt cx="7788910" cy="3954649"/>
                      </a:xfrm>
                    </wpg:grpSpPr>
                    <wps:wsp>
                      <wps:cNvPr id="5" name="Freeform 54">
                        <a:extLst>
                          <a:ext uri="{FF2B5EF4-FFF2-40B4-BE49-F238E27FC236}">
                            <a16:creationId xmlns:a16="http://schemas.microsoft.com/office/drawing/2014/main" id="{9FC139B6-5636-4A3B-AC63-720C57A63025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 rot="10800000">
                          <a:off x="114300" y="22093"/>
                          <a:ext cx="7779385" cy="3923030"/>
                        </a:xfrm>
                        <a:custGeom>
                          <a:avLst/>
                          <a:gdLst>
                            <a:gd name="T0" fmla="*/ 0 w 455"/>
                            <a:gd name="T1" fmla="*/ 260 h 260"/>
                            <a:gd name="T2" fmla="*/ 0 w 455"/>
                            <a:gd name="T3" fmla="*/ 0 h 260"/>
                            <a:gd name="T4" fmla="*/ 455 w 455"/>
                            <a:gd name="T5" fmla="*/ 0 h 260"/>
                            <a:gd name="T6" fmla="*/ 0 w 455"/>
                            <a:gd name="T7" fmla="*/ 260 h 2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55" h="260">
                              <a:moveTo>
                                <a:pt x="0" y="26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455" y="0"/>
                                <a:pt x="455" y="0"/>
                                <a:pt x="455" y="0"/>
                              </a:cubicBezTo>
                              <a:cubicBezTo>
                                <a:pt x="14" y="0"/>
                                <a:pt x="0" y="260"/>
                                <a:pt x="0" y="26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6" name="Freeform 55">
                        <a:extLst>
                          <a:ext uri="{FF2B5EF4-FFF2-40B4-BE49-F238E27FC236}">
                            <a16:creationId xmlns:a16="http://schemas.microsoft.com/office/drawing/2014/main" id="{18A460A0-9935-4F4B-A301-2E05CF0E804E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 rot="10800000">
                          <a:off x="123825" y="-9525"/>
                          <a:ext cx="7779385" cy="3923030"/>
                        </a:xfrm>
                        <a:custGeom>
                          <a:avLst/>
                          <a:gdLst>
                            <a:gd name="T0" fmla="*/ 0 w 455"/>
                            <a:gd name="T1" fmla="*/ 260 h 260"/>
                            <a:gd name="T2" fmla="*/ 0 w 455"/>
                            <a:gd name="T3" fmla="*/ 255 h 260"/>
                            <a:gd name="T4" fmla="*/ 255 w 455"/>
                            <a:gd name="T5" fmla="*/ 0 h 260"/>
                            <a:gd name="T6" fmla="*/ 455 w 455"/>
                            <a:gd name="T7" fmla="*/ 0 h 260"/>
                            <a:gd name="T8" fmla="*/ 0 w 455"/>
                            <a:gd name="T9" fmla="*/ 260 h 2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5" h="260">
                              <a:moveTo>
                                <a:pt x="0" y="260"/>
                              </a:moveTo>
                              <a:cubicBezTo>
                                <a:pt x="0" y="255"/>
                                <a:pt x="0" y="255"/>
                                <a:pt x="0" y="255"/>
                              </a:cubicBezTo>
                              <a:cubicBezTo>
                                <a:pt x="0" y="114"/>
                                <a:pt x="114" y="0"/>
                                <a:pt x="255" y="0"/>
                              </a:cubicBezTo>
                              <a:cubicBezTo>
                                <a:pt x="455" y="0"/>
                                <a:pt x="455" y="0"/>
                                <a:pt x="455" y="0"/>
                              </a:cubicBezTo>
                              <a:cubicBezTo>
                                <a:pt x="14" y="0"/>
                                <a:pt x="0" y="260"/>
                                <a:pt x="0" y="26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Freeform: Shape 14">
                        <a:extLst>
                          <a:ext uri="{FF2B5EF4-FFF2-40B4-BE49-F238E27FC236}">
                            <a16:creationId xmlns:a16="http://schemas.microsoft.com/office/drawing/2014/main" id="{D57537D0-64E0-4E7C-98BF-EEDCE612E362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 rot="10800000">
                          <a:off x="114300" y="2581144"/>
                          <a:ext cx="7779385" cy="1363980"/>
                        </a:xfrm>
                        <a:custGeom>
                          <a:avLst/>
                          <a:gdLst>
                            <a:gd name="connsiteX0" fmla="*/ 7779656 w 7779656"/>
                            <a:gd name="connsiteY0" fmla="*/ 1364203 h 1364203"/>
                            <a:gd name="connsiteX1" fmla="*/ 0 w 7779656"/>
                            <a:gd name="connsiteY1" fmla="*/ 0 h 1364203"/>
                            <a:gd name="connsiteX2" fmla="*/ 7779656 w 7779656"/>
                            <a:gd name="connsiteY2" fmla="*/ 0 h 1364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7779656" h="1364203">
                              <a:moveTo>
                                <a:pt x="7779656" y="1364203"/>
                              </a:moveTo>
                              <a:lnTo>
                                <a:pt x="0" y="0"/>
                              </a:lnTo>
                              <a:lnTo>
                                <a:pt x="77796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39000</wp14:pctHeight>
              </wp14:sizeRelV>
            </wp:anchor>
          </w:drawing>
        </mc:Choice>
        <mc:Fallback>
          <w:pict>
            <v:group w14:anchorId="0279F77C" id="Group 12" o:spid="_x0000_s1026" style="position:absolute;margin-left:0;margin-top:0;width:613.3pt;height:311.4pt;z-index:251669504;mso-width-percent:1000;mso-height-percent:390;mso-position-horizontal:center;mso-position-horizontal-relative:page;mso-position-vertical:bottom;mso-position-vertical-relative:page;mso-width-percent:1000;mso-height-percent:390" coordorigin="1143,-95" coordsize="77889,39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">
              <v:shape id="Freeform 54" o:spid="_x0000_s1027" style="position:absolute;left:1143;top:220;width:77793;height:39231;rotation:180;visibility:visible;mso-wrap-style:square;v-text-anchor:top" coordsize="455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" path="m,260c,,,,,,455,,455,,455,,14,,,260,,260xe" fillcolor="#404040 [2429]" stroked="f">
                <v:path arrowok="t" o:connecttype="custom" o:connectlocs="0,3923030;0,0;7779385,0;0,3923030" o:connectangles="0,0,0,0"/>
              </v:shape>
              <v:shape id="Freeform 55" o:spid="_x0000_s1028" style="position:absolute;left:1238;top:-95;width:77794;height:39230;rotation:180;visibility:visible;mso-wrap-style:square;v-text-anchor:top" coordsize="455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" path="m,260v,-5,,-5,,-5c,114,114,,255,,455,,455,,455,,14,,,260,,260xe" fillcolor="#bfbfbf [2412]" stroked="f">
                <v:path arrowok="t" o:connecttype="custom" o:connectlocs="0,3923030;0,3847587;4359875,0;7779385,0;0,3923030" o:connectangles="0,0,0,0,0"/>
              </v:shape>
              <v:shape id="Freeform: Shape 14" o:spid="_x0000_s1029" style="position:absolute;left:1143;top:25811;width:77793;height:13640;rotation:180;visibility:visible;mso-wrap-style:square;v-text-anchor:top" coordsize="7779656,1364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" path="m7779656,1364203l,,7779656,r,1364203xe" fillcolor="#c00000" stroked="f">
                <v:path arrowok="t" o:connecttype="custom" o:connectlocs="7779385,1363980;0,0;7779385,0" o:connectangles="0,0,0"/>
              </v:shape>
              <w10:wrap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2FC4" w:rsidRDefault="00752FC4" w:rsidP="00752FC4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11C3" w:rsidRDefault="00A111C3">
      <w:pPr>
        <w:spacing w:after="0" w:line="240" w:lineRule="auto"/>
      </w:pPr>
      <w:r>
        <w:separator/>
      </w:r>
    </w:p>
    <w:p w:rsidR="00A111C3" w:rsidRDefault="00A111C3"/>
  </w:footnote>
  <w:footnote w:type="continuationSeparator" w:id="0">
    <w:p w:rsidR="00A111C3" w:rsidRDefault="00A111C3">
      <w:pPr>
        <w:spacing w:after="0" w:line="240" w:lineRule="auto"/>
      </w:pPr>
      <w:r>
        <w:continuationSeparator/>
      </w:r>
    </w:p>
    <w:p w:rsidR="00A111C3" w:rsidRDefault="00A111C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4201" w:rsidRDefault="00004201" w:rsidP="00BA4433">
    <w:pPr>
      <w:spacing w:after="0" w:line="240" w:lineRule="auto"/>
      <w:jc w:val="center"/>
      <w:rPr>
        <w:b/>
        <w:sz w:val="32"/>
        <w:szCs w:val="32"/>
      </w:rPr>
    </w:pPr>
  </w:p>
  <w:p w:rsidR="00BA4433" w:rsidRDefault="00BA4433" w:rsidP="00BA4433">
    <w:pPr>
      <w:spacing w:after="0" w:line="240" w:lineRule="auto"/>
      <w:jc w:val="center"/>
      <w:rPr>
        <w:b/>
        <w:sz w:val="32"/>
        <w:szCs w:val="32"/>
      </w:rPr>
    </w:pPr>
    <w:r w:rsidRPr="00BA4433">
      <w:rPr>
        <w:rFonts w:ascii="Century Gothic" w:eastAsia="Calibri" w:hAnsi="Century Gothic" w:cs="Times New Roman"/>
        <w:b/>
        <w:noProof/>
        <w:sz w:val="28"/>
        <w:szCs w:val="28"/>
      </w:rPr>
      <w:drawing>
        <wp:inline distT="0" distB="0" distL="0" distR="0" wp14:anchorId="1F97A6EC" wp14:editId="17EB81FB">
          <wp:extent cx="1969008" cy="141427"/>
          <wp:effectExtent l="19050" t="0" r="0" b="0"/>
          <wp:docPr id="18" name="Picture 0" descr="Porterville College.ti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rterville College.tif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69008" cy="1414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BA4433">
      <w:rPr>
        <w:b/>
        <w:sz w:val="32"/>
        <w:szCs w:val="32"/>
      </w:rPr>
      <w:t xml:space="preserve"> </w:t>
    </w:r>
  </w:p>
  <w:p w:rsidR="00BA4433" w:rsidRDefault="00BA4433" w:rsidP="00BA4433">
    <w:pPr>
      <w:spacing w:after="0" w:line="240" w:lineRule="auto"/>
      <w:jc w:val="center"/>
    </w:pPr>
    <w:r>
      <w:rPr>
        <w:b/>
        <w:sz w:val="32"/>
        <w:szCs w:val="32"/>
      </w:rPr>
      <w:t>Grant Oversight Committee Meeting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68D3" w:rsidRDefault="00CB0809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3149FDF2" wp14:editId="07513A9C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82130" cy="10065662"/>
              <wp:effectExtent l="0" t="0" r="0" b="0"/>
              <wp:wrapNone/>
              <wp:docPr id="1" name="Group 1">
                <a:extLst xmlns:a="http://schemas.openxmlformats.org/drawingml/2006/main">
                  <a:ext uri="{C183D7F6-B498-43B3-948B-1728B52AA6E4}">
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82130" cy="10065662"/>
                        <a:chOff x="0" y="0"/>
                        <a:chExt cx="7782130" cy="10065662"/>
                      </a:xfrm>
                    </wpg:grpSpPr>
                    <wps:wsp>
                      <wps:cNvPr id="25" name="Freeform 6">
                        <a:extLst>
                          <a:ext uri="{FF2B5EF4-FFF2-40B4-BE49-F238E27FC236}">
                            <a16:creationId xmlns:a16="http://schemas.microsoft.com/office/drawing/2014/main" id="{E2A30194-531F-40AF-B3D6-C43C37C2FAEE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0"/>
                          <a:ext cx="7772400" cy="3720166"/>
                        </a:xfrm>
                        <a:custGeom>
                          <a:avLst/>
                          <a:gdLst>
                            <a:gd name="T0" fmla="*/ 0 w 872"/>
                            <a:gd name="T1" fmla="*/ 0 h 453"/>
                            <a:gd name="T2" fmla="*/ 0 w 872"/>
                            <a:gd name="T3" fmla="*/ 453 h 453"/>
                            <a:gd name="T4" fmla="*/ 87 w 872"/>
                            <a:gd name="T5" fmla="*/ 310 h 453"/>
                            <a:gd name="T6" fmla="*/ 108 w 872"/>
                            <a:gd name="T7" fmla="*/ 284 h 453"/>
                            <a:gd name="T8" fmla="*/ 133 w 872"/>
                            <a:gd name="T9" fmla="*/ 258 h 453"/>
                            <a:gd name="T10" fmla="*/ 581 w 872"/>
                            <a:gd name="T11" fmla="*/ 72 h 453"/>
                            <a:gd name="T12" fmla="*/ 872 w 872"/>
                            <a:gd name="T13" fmla="*/ 72 h 453"/>
                            <a:gd name="T14" fmla="*/ 872 w 872"/>
                            <a:gd name="T15" fmla="*/ 0 h 453"/>
                            <a:gd name="T16" fmla="*/ 0 w 872"/>
                            <a:gd name="T17" fmla="*/ 0 h 4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872" h="453">
                              <a:moveTo>
                                <a:pt x="0" y="0"/>
                              </a:moveTo>
                              <a:cubicBezTo>
                                <a:pt x="0" y="453"/>
                                <a:pt x="0" y="453"/>
                                <a:pt x="0" y="453"/>
                              </a:cubicBezTo>
                              <a:cubicBezTo>
                                <a:pt x="23" y="401"/>
                                <a:pt x="52" y="353"/>
                                <a:pt x="87" y="310"/>
                              </a:cubicBezTo>
                              <a:cubicBezTo>
                                <a:pt x="94" y="301"/>
                                <a:pt x="101" y="293"/>
                                <a:pt x="108" y="284"/>
                              </a:cubicBezTo>
                              <a:cubicBezTo>
                                <a:pt x="116" y="275"/>
                                <a:pt x="125" y="266"/>
                                <a:pt x="133" y="258"/>
                              </a:cubicBezTo>
                              <a:cubicBezTo>
                                <a:pt x="248" y="143"/>
                                <a:pt x="406" y="72"/>
                                <a:pt x="581" y="72"/>
                              </a:cubicBezTo>
                              <a:cubicBezTo>
                                <a:pt x="872" y="72"/>
                                <a:pt x="872" y="72"/>
                                <a:pt x="872" y="72"/>
                              </a:cubicBezTo>
                              <a:cubicBezTo>
                                <a:pt x="872" y="0"/>
                                <a:pt x="872" y="0"/>
                                <a:pt x="872" y="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2" name="Freeform: Shape 21">
                        <a:extLst>
                          <a:ext uri="{FF2B5EF4-FFF2-40B4-BE49-F238E27FC236}">
                            <a16:creationId xmlns:a16="http://schemas.microsoft.com/office/drawing/2014/main" id="{DEAA1C26-A75A-44F2-AF8D-55EE31068248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 rot="10800000" flipH="1">
                          <a:off x="0" y="438150"/>
                          <a:ext cx="1738276" cy="1896280"/>
                        </a:xfrm>
                        <a:custGeom>
                          <a:avLst/>
                          <a:gdLst>
                            <a:gd name="connsiteX0" fmla="*/ 1628881 w 1738276"/>
                            <a:gd name="connsiteY0" fmla="*/ 1895780 h 1896280"/>
                            <a:gd name="connsiteX1" fmla="*/ 1700732 w 1738276"/>
                            <a:gd name="connsiteY1" fmla="*/ 1696892 h 1896280"/>
                            <a:gd name="connsiteX2" fmla="*/ 13603 w 1738276"/>
                            <a:gd name="connsiteY2" fmla="*/ 13572 h 1896280"/>
                            <a:gd name="connsiteX3" fmla="*/ 0 w 1738276"/>
                            <a:gd name="connsiteY3" fmla="*/ 0 h 1896280"/>
                            <a:gd name="connsiteX4" fmla="*/ 0 w 1738276"/>
                            <a:gd name="connsiteY4" fmla="*/ 329116 h 1896280"/>
                            <a:gd name="connsiteX5" fmla="*/ 19162 w 1738276"/>
                            <a:gd name="connsiteY5" fmla="*/ 353290 h 1896280"/>
                            <a:gd name="connsiteX6" fmla="*/ 1506705 w 1738276"/>
                            <a:gd name="connsiteY6" fmla="*/ 1831895 h 1896280"/>
                            <a:gd name="connsiteX7" fmla="*/ 1539043 w 1738276"/>
                            <a:gd name="connsiteY7" fmla="*/ 1864038 h 1896280"/>
                            <a:gd name="connsiteX8" fmla="*/ 1628881 w 1738276"/>
                            <a:gd name="connsiteY8" fmla="*/ 1895780 h 18962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738276" h="1896280">
                              <a:moveTo>
                                <a:pt x="1628881" y="1895780"/>
                              </a:moveTo>
                              <a:cubicBezTo>
                                <a:pt x="1716497" y="1887343"/>
                                <a:pt x="1783194" y="1774036"/>
                                <a:pt x="1700732" y="1696892"/>
                              </a:cubicBezTo>
                              <a:cubicBezTo>
                                <a:pt x="415301" y="414363"/>
                                <a:pt x="93943" y="93731"/>
                                <a:pt x="13603" y="13572"/>
                              </a:cubicBezTo>
                              <a:lnTo>
                                <a:pt x="0" y="0"/>
                              </a:lnTo>
                              <a:lnTo>
                                <a:pt x="0" y="329116"/>
                              </a:lnTo>
                              <a:lnTo>
                                <a:pt x="19162" y="353290"/>
                              </a:lnTo>
                              <a:cubicBezTo>
                                <a:pt x="1506705" y="1831895"/>
                                <a:pt x="1506705" y="1831895"/>
                                <a:pt x="1506705" y="1831895"/>
                              </a:cubicBezTo>
                              <a:cubicBezTo>
                                <a:pt x="1519640" y="1844752"/>
                                <a:pt x="1526108" y="1857610"/>
                                <a:pt x="1539043" y="1864038"/>
                              </a:cubicBezTo>
                              <a:cubicBezTo>
                                <a:pt x="1568147" y="1889753"/>
                                <a:pt x="1599676" y="1898593"/>
                                <a:pt x="1628881" y="189578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" name="Freeform: Shape 23">
                        <a:extLst>
                          <a:ext uri="{FF2B5EF4-FFF2-40B4-BE49-F238E27FC236}">
                            <a16:creationId xmlns:a16="http://schemas.microsoft.com/office/drawing/2014/main" id="{B3DDBD76-40DF-4C6F-8415-E33249958520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 rot="10800000" flipH="1">
                          <a:off x="0" y="57150"/>
                          <a:ext cx="2462115" cy="2685160"/>
                        </a:xfrm>
                        <a:custGeom>
                          <a:avLst/>
                          <a:gdLst>
                            <a:gd name="connsiteX0" fmla="*/ 2307676 w 2462115"/>
                            <a:gd name="connsiteY0" fmla="*/ 2684454 h 2685160"/>
                            <a:gd name="connsiteX1" fmla="*/ 2409112 w 2462115"/>
                            <a:gd name="connsiteY1" fmla="*/ 2403672 h 2685160"/>
                            <a:gd name="connsiteX2" fmla="*/ 5438 w 2462115"/>
                            <a:gd name="connsiteY2" fmla="*/ 5426 h 2685160"/>
                            <a:gd name="connsiteX3" fmla="*/ 0 w 2462115"/>
                            <a:gd name="connsiteY3" fmla="*/ 0 h 2685160"/>
                            <a:gd name="connsiteX4" fmla="*/ 0 w 2462115"/>
                            <a:gd name="connsiteY4" fmla="*/ 454256 h 2685160"/>
                            <a:gd name="connsiteX5" fmla="*/ 5467 w 2462115"/>
                            <a:gd name="connsiteY5" fmla="*/ 469395 h 2685160"/>
                            <a:gd name="connsiteX6" fmla="*/ 35142 w 2462115"/>
                            <a:gd name="connsiteY6" fmla="*/ 506832 h 2685160"/>
                            <a:gd name="connsiteX7" fmla="*/ 2135192 w 2462115"/>
                            <a:gd name="connsiteY7" fmla="*/ 2594263 h 2685160"/>
                            <a:gd name="connsiteX8" fmla="*/ 2180846 w 2462115"/>
                            <a:gd name="connsiteY8" fmla="*/ 2639642 h 2685160"/>
                            <a:gd name="connsiteX9" fmla="*/ 2307676 w 2462115"/>
                            <a:gd name="connsiteY9" fmla="*/ 2684454 h 26851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2462115" h="2685160">
                              <a:moveTo>
                                <a:pt x="2307676" y="2684454"/>
                              </a:moveTo>
                              <a:cubicBezTo>
                                <a:pt x="2431368" y="2672542"/>
                                <a:pt x="2525528" y="2512581"/>
                                <a:pt x="2409112" y="2403672"/>
                              </a:cubicBezTo>
                              <a:cubicBezTo>
                                <a:pt x="443168" y="442167"/>
                                <a:pt x="74554" y="74385"/>
                                <a:pt x="5438" y="5426"/>
                              </a:cubicBezTo>
                              <a:lnTo>
                                <a:pt x="0" y="0"/>
                              </a:lnTo>
                              <a:lnTo>
                                <a:pt x="0" y="454256"/>
                              </a:lnTo>
                              <a:lnTo>
                                <a:pt x="5467" y="469395"/>
                              </a:lnTo>
                              <a:cubicBezTo>
                                <a:pt x="12315" y="484143"/>
                                <a:pt x="21446" y="497756"/>
                                <a:pt x="35142" y="506832"/>
                              </a:cubicBezTo>
                              <a:cubicBezTo>
                                <a:pt x="2135192" y="2594263"/>
                                <a:pt x="2135192" y="2594263"/>
                                <a:pt x="2135192" y="2594263"/>
                              </a:cubicBezTo>
                              <a:cubicBezTo>
                                <a:pt x="2153454" y="2612415"/>
                                <a:pt x="2162584" y="2630566"/>
                                <a:pt x="2180846" y="2639642"/>
                              </a:cubicBezTo>
                              <a:cubicBezTo>
                                <a:pt x="2221934" y="2675946"/>
                                <a:pt x="2266446" y="2688425"/>
                                <a:pt x="2307676" y="268445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" name="Freeform: Shape 31">
                        <a:extLst>
                          <a:ext uri="{FF2B5EF4-FFF2-40B4-BE49-F238E27FC236}">
                            <a16:creationId xmlns:a16="http://schemas.microsoft.com/office/drawing/2014/main" id="{85934EAF-C090-4ECE-BA30-C286CF13EC96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6705600" y="9115425"/>
                          <a:ext cx="1070039" cy="950237"/>
                        </a:xfrm>
                        <a:custGeom>
                          <a:avLst/>
                          <a:gdLst>
                            <a:gd name="connsiteX0" fmla="*/ 1070039 w 1070039"/>
                            <a:gd name="connsiteY0" fmla="*/ 0 h 950237"/>
                            <a:gd name="connsiteX1" fmla="*/ 1070039 w 1070039"/>
                            <a:gd name="connsiteY1" fmla="*/ 950237 h 950237"/>
                            <a:gd name="connsiteX2" fmla="*/ 0 w 1070039"/>
                            <a:gd name="connsiteY2" fmla="*/ 950237 h 9502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070039" h="950237">
                              <a:moveTo>
                                <a:pt x="1070039" y="0"/>
                              </a:moveTo>
                              <a:lnTo>
                                <a:pt x="1070039" y="950237"/>
                              </a:lnTo>
                              <a:lnTo>
                                <a:pt x="0" y="95023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" name="Freeform: Shape 30">
                        <a:extLst>
                          <a:ext uri="{FF2B5EF4-FFF2-40B4-BE49-F238E27FC236}">
                            <a16:creationId xmlns:a16="http://schemas.microsoft.com/office/drawing/2014/main" id="{188829FE-D1A8-4A42-84D6-48674A0E873E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5780564" y="8289428"/>
                          <a:ext cx="1991837" cy="1776225"/>
                        </a:xfrm>
                        <a:custGeom>
                          <a:avLst/>
                          <a:gdLst>
                            <a:gd name="connsiteX0" fmla="*/ 1991837 w 1991837"/>
                            <a:gd name="connsiteY0" fmla="*/ 0 h 1776225"/>
                            <a:gd name="connsiteX1" fmla="*/ 1991837 w 1991837"/>
                            <a:gd name="connsiteY1" fmla="*/ 238843 h 1776225"/>
                            <a:gd name="connsiteX2" fmla="*/ 1991837 w 1991837"/>
                            <a:gd name="connsiteY2" fmla="*/ 829191 h 1776225"/>
                            <a:gd name="connsiteX3" fmla="*/ 925407 w 1991837"/>
                            <a:gd name="connsiteY3" fmla="*/ 1776225 h 1776225"/>
                            <a:gd name="connsiteX4" fmla="*/ 0 w 1991837"/>
                            <a:gd name="connsiteY4" fmla="*/ 1776225 h 17762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991837" h="1776225">
                              <a:moveTo>
                                <a:pt x="1991837" y="0"/>
                              </a:moveTo>
                              <a:lnTo>
                                <a:pt x="1991837" y="238843"/>
                              </a:lnTo>
                              <a:lnTo>
                                <a:pt x="1991837" y="829191"/>
                              </a:lnTo>
                              <a:lnTo>
                                <a:pt x="925407" y="1776225"/>
                              </a:lnTo>
                              <a:lnTo>
                                <a:pt x="0" y="177622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" name="Freeform 8">
                        <a:extLst>
                          <a:ext uri="{FF2B5EF4-FFF2-40B4-BE49-F238E27FC236}">
                            <a16:creationId xmlns:a16="http://schemas.microsoft.com/office/drawing/2014/main" id="{FE4965F3-DC46-457F-9EAA-C83DDE9CCAA7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6096000" y="8277225"/>
                          <a:ext cx="1679514" cy="1644862"/>
                        </a:xfrm>
                        <a:custGeom>
                          <a:avLst/>
                          <a:gdLst>
                            <a:gd name="T0" fmla="*/ 11 w 194"/>
                            <a:gd name="T1" fmla="*/ 182 h 212"/>
                            <a:gd name="T2" fmla="*/ 193 w 194"/>
                            <a:gd name="T3" fmla="*/ 0 h 212"/>
                            <a:gd name="T4" fmla="*/ 194 w 194"/>
                            <a:gd name="T5" fmla="*/ 0 h 212"/>
                            <a:gd name="T6" fmla="*/ 194 w 194"/>
                            <a:gd name="T7" fmla="*/ 30 h 212"/>
                            <a:gd name="T8" fmla="*/ 194 w 194"/>
                            <a:gd name="T9" fmla="*/ 33 h 212"/>
                            <a:gd name="T10" fmla="*/ 190 w 194"/>
                            <a:gd name="T11" fmla="*/ 39 h 212"/>
                            <a:gd name="T12" fmla="*/ 32 w 194"/>
                            <a:gd name="T13" fmla="*/ 197 h 212"/>
                            <a:gd name="T14" fmla="*/ 28 w 194"/>
                            <a:gd name="T15" fmla="*/ 201 h 212"/>
                            <a:gd name="T16" fmla="*/ 11 w 194"/>
                            <a:gd name="T17" fmla="*/ 182 h 2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94" h="212">
                              <a:moveTo>
                                <a:pt x="11" y="182"/>
                              </a:moveTo>
                              <a:cubicBezTo>
                                <a:pt x="193" y="0"/>
                                <a:pt x="193" y="0"/>
                                <a:pt x="193" y="0"/>
                              </a:cubicBezTo>
                              <a:cubicBezTo>
                                <a:pt x="194" y="0"/>
                                <a:pt x="194" y="0"/>
                                <a:pt x="194" y="0"/>
                              </a:cubicBezTo>
                              <a:cubicBezTo>
                                <a:pt x="194" y="30"/>
                                <a:pt x="194" y="30"/>
                                <a:pt x="194" y="30"/>
                              </a:cubicBezTo>
                              <a:cubicBezTo>
                                <a:pt x="194" y="31"/>
                                <a:pt x="194" y="32"/>
                                <a:pt x="194" y="33"/>
                              </a:cubicBezTo>
                              <a:cubicBezTo>
                                <a:pt x="193" y="35"/>
                                <a:pt x="192" y="37"/>
                                <a:pt x="190" y="39"/>
                              </a:cubicBezTo>
                              <a:cubicBezTo>
                                <a:pt x="32" y="197"/>
                                <a:pt x="32" y="197"/>
                                <a:pt x="32" y="197"/>
                              </a:cubicBezTo>
                              <a:cubicBezTo>
                                <a:pt x="31" y="199"/>
                                <a:pt x="30" y="200"/>
                                <a:pt x="28" y="201"/>
                              </a:cubicBezTo>
                              <a:cubicBezTo>
                                <a:pt x="16" y="212"/>
                                <a:pt x="0" y="194"/>
                                <a:pt x="11" y="1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0" name="Freeform: Shape 29">
                        <a:extLst>
                          <a:ext uri="{FF2B5EF4-FFF2-40B4-BE49-F238E27FC236}">
                            <a16:creationId xmlns:a16="http://schemas.microsoft.com/office/drawing/2014/main" id="{B4B72E4A-CB21-4B94-A9B0-66F2CF596AB0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5172075" y="7543800"/>
                          <a:ext cx="2605691" cy="2515287"/>
                        </a:xfrm>
                        <a:custGeom>
                          <a:avLst/>
                          <a:gdLst>
                            <a:gd name="connsiteX0" fmla="*/ 2591733 w 2605691"/>
                            <a:gd name="connsiteY0" fmla="*/ 0 h 2515287"/>
                            <a:gd name="connsiteX1" fmla="*/ 2605691 w 2605691"/>
                            <a:gd name="connsiteY1" fmla="*/ 0 h 2515287"/>
                            <a:gd name="connsiteX2" fmla="*/ 2605691 w 2605691"/>
                            <a:gd name="connsiteY2" fmla="*/ 373697 h 2515287"/>
                            <a:gd name="connsiteX3" fmla="*/ 2605691 w 2605691"/>
                            <a:gd name="connsiteY3" fmla="*/ 411067 h 2515287"/>
                            <a:gd name="connsiteX4" fmla="*/ 2549860 w 2605691"/>
                            <a:gd name="connsiteY4" fmla="*/ 485806 h 2515287"/>
                            <a:gd name="connsiteX5" fmla="*/ 344535 w 2605691"/>
                            <a:gd name="connsiteY5" fmla="*/ 2453944 h 2515287"/>
                            <a:gd name="connsiteX6" fmla="*/ 288704 w 2605691"/>
                            <a:gd name="connsiteY6" fmla="*/ 2503770 h 2515287"/>
                            <a:gd name="connsiteX7" fmla="*/ 271639 w 2605691"/>
                            <a:gd name="connsiteY7" fmla="*/ 2515287 h 2515287"/>
                            <a:gd name="connsiteX8" fmla="*/ 81037 w 2605691"/>
                            <a:gd name="connsiteY8" fmla="*/ 2515287 h 2515287"/>
                            <a:gd name="connsiteX9" fmla="*/ 49678 w 2605691"/>
                            <a:gd name="connsiteY9" fmla="*/ 2492870 h 2515287"/>
                            <a:gd name="connsiteX10" fmla="*/ 51423 w 2605691"/>
                            <a:gd name="connsiteY10" fmla="*/ 2267095 h 2515287"/>
                            <a:gd name="connsiteX11" fmla="*/ 2591733 w 2605691"/>
                            <a:gd name="connsiteY11" fmla="*/ 0 h 251528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2605691" h="2515287">
                              <a:moveTo>
                                <a:pt x="2591733" y="0"/>
                              </a:moveTo>
                              <a:cubicBezTo>
                                <a:pt x="2605691" y="0"/>
                                <a:pt x="2605691" y="0"/>
                                <a:pt x="2605691" y="0"/>
                              </a:cubicBezTo>
                              <a:cubicBezTo>
                                <a:pt x="2605691" y="373697"/>
                                <a:pt x="2605691" y="373697"/>
                                <a:pt x="2605691" y="373697"/>
                              </a:cubicBezTo>
                              <a:cubicBezTo>
                                <a:pt x="2605691" y="386154"/>
                                <a:pt x="2605691" y="398610"/>
                                <a:pt x="2605691" y="411067"/>
                              </a:cubicBezTo>
                              <a:cubicBezTo>
                                <a:pt x="2591733" y="435980"/>
                                <a:pt x="2577776" y="460893"/>
                                <a:pt x="2549860" y="485806"/>
                              </a:cubicBezTo>
                              <a:cubicBezTo>
                                <a:pt x="344535" y="2453944"/>
                                <a:pt x="344535" y="2453944"/>
                                <a:pt x="344535" y="2453944"/>
                              </a:cubicBezTo>
                              <a:cubicBezTo>
                                <a:pt x="330578" y="2478857"/>
                                <a:pt x="316620" y="2491313"/>
                                <a:pt x="288704" y="2503770"/>
                              </a:cubicBezTo>
                              <a:lnTo>
                                <a:pt x="271639" y="2515287"/>
                              </a:lnTo>
                              <a:lnTo>
                                <a:pt x="81037" y="2515287"/>
                              </a:lnTo>
                              <a:lnTo>
                                <a:pt x="49678" y="2492870"/>
                              </a:lnTo>
                              <a:cubicBezTo>
                                <a:pt x="-7898" y="2435259"/>
                                <a:pt x="-25345" y="2341834"/>
                                <a:pt x="51423" y="2267095"/>
                              </a:cubicBezTo>
                              <a:cubicBezTo>
                                <a:pt x="2591733" y="0"/>
                                <a:pt x="2591733" y="0"/>
                                <a:pt x="259173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" name="Freeform 8">
                        <a:extLst>
                          <a:ext uri="{FF2B5EF4-FFF2-40B4-BE49-F238E27FC236}">
                            <a16:creationId xmlns:a16="http://schemas.microsoft.com/office/drawing/2014/main" id="{787FA449-BBCA-47E9-AA13-F58F5301332D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6086475" y="7705725"/>
                          <a:ext cx="1695655" cy="1644862"/>
                        </a:xfrm>
                        <a:custGeom>
                          <a:avLst/>
                          <a:gdLst>
                            <a:gd name="T0" fmla="*/ 11 w 194"/>
                            <a:gd name="T1" fmla="*/ 182 h 212"/>
                            <a:gd name="T2" fmla="*/ 193 w 194"/>
                            <a:gd name="T3" fmla="*/ 0 h 212"/>
                            <a:gd name="T4" fmla="*/ 194 w 194"/>
                            <a:gd name="T5" fmla="*/ 0 h 212"/>
                            <a:gd name="T6" fmla="*/ 194 w 194"/>
                            <a:gd name="T7" fmla="*/ 30 h 212"/>
                            <a:gd name="T8" fmla="*/ 194 w 194"/>
                            <a:gd name="T9" fmla="*/ 33 h 212"/>
                            <a:gd name="T10" fmla="*/ 190 w 194"/>
                            <a:gd name="T11" fmla="*/ 39 h 212"/>
                            <a:gd name="T12" fmla="*/ 32 w 194"/>
                            <a:gd name="T13" fmla="*/ 197 h 212"/>
                            <a:gd name="T14" fmla="*/ 28 w 194"/>
                            <a:gd name="T15" fmla="*/ 201 h 212"/>
                            <a:gd name="T16" fmla="*/ 11 w 194"/>
                            <a:gd name="T17" fmla="*/ 182 h 2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94" h="212">
                              <a:moveTo>
                                <a:pt x="11" y="182"/>
                              </a:moveTo>
                              <a:cubicBezTo>
                                <a:pt x="193" y="0"/>
                                <a:pt x="193" y="0"/>
                                <a:pt x="193" y="0"/>
                              </a:cubicBezTo>
                              <a:cubicBezTo>
                                <a:pt x="194" y="0"/>
                                <a:pt x="194" y="0"/>
                                <a:pt x="194" y="0"/>
                              </a:cubicBezTo>
                              <a:cubicBezTo>
                                <a:pt x="194" y="30"/>
                                <a:pt x="194" y="30"/>
                                <a:pt x="194" y="30"/>
                              </a:cubicBezTo>
                              <a:cubicBezTo>
                                <a:pt x="194" y="31"/>
                                <a:pt x="194" y="32"/>
                                <a:pt x="194" y="33"/>
                              </a:cubicBezTo>
                              <a:cubicBezTo>
                                <a:pt x="193" y="35"/>
                                <a:pt x="192" y="37"/>
                                <a:pt x="190" y="39"/>
                              </a:cubicBezTo>
                              <a:cubicBezTo>
                                <a:pt x="32" y="197"/>
                                <a:pt x="32" y="197"/>
                                <a:pt x="32" y="197"/>
                              </a:cubicBezTo>
                              <a:cubicBezTo>
                                <a:pt x="31" y="199"/>
                                <a:pt x="30" y="200"/>
                                <a:pt x="28" y="201"/>
                              </a:cubicBezTo>
                              <a:cubicBezTo>
                                <a:pt x="16" y="212"/>
                                <a:pt x="0" y="194"/>
                                <a:pt x="11" y="1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2CF8222F" id="Group 1" o:spid="_x0000_s1026" style="position:absolute;margin-left:0;margin-top:0;width:612.75pt;height:792.55pt;z-index:251664384;mso-width-percent:1000;mso-height-percent:1000;mso-position-horizontal:center;mso-position-horizontal-relative:page;mso-position-vertical:center;mso-position-vertical-relative:page;mso-width-percent:1000;mso-height-percent:1000" coordsize="77821,100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">
              <v:shape id="Freeform 6" o:spid="_x0000_s1027" style="position:absolute;width:77724;height:37201;visibility:visible;mso-wrap-style:square;v-text-anchor:top" coordsize="872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" path="m,c,453,,453,,453,23,401,52,353,87,310v7,-9,14,-17,21,-26c116,275,125,266,133,258,248,143,406,72,581,72v291,,291,,291,c872,,872,,872,l,xe" fillcolor="#ffd966 [3205]" stroked="f">
                <v:path arrowok="t" o:connecttype="custom" o:connectlocs="0,0;0,3720166;775457,2545809;962637,2332290;1185469,2118770;5178629,591285;7772400,591285;7772400,0;0,0" o:connectangles="0,0,0,0,0,0,0,0,0"/>
              </v:shape>
              <v:shape id="Freeform: Shape 21" o:spid="_x0000_s1028" style="position:absolute;top:4381;width:17382;height:18963;rotation:180;flip:x;visibility:visible;mso-wrap-style:square;v-text-anchor:top" coordsize="1738276,1896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" path="m1628881,1895780v87616,-8437,154313,-121744,71851,-198888c415301,414363,93943,93731,13603,13572l,,,329116r19162,24174c1506705,1831895,1506705,1831895,1506705,1831895v12935,12857,19403,25715,32338,32143c1568147,1889753,1599676,1898593,1628881,1895780xe" fillcolor="white [3208]" stroked="f">
                <v:path arrowok="t" o:connecttype="custom" o:connectlocs="1628881,1895780;1700732,1696892;13603,13572;0,0;0,329116;19162,353290;1506705,1831895;1539043,1864038;1628881,1895780" o:connectangles="0,0,0,0,0,0,0,0,0"/>
              </v:shape>
              <v:shape id="Freeform: Shape 23" o:spid="_x0000_s1029" style="position:absolute;top:571;width:24621;height:26852;rotation:180;flip:x;visibility:visible;mso-wrap-style:square;v-text-anchor:top" coordsize="2462115,2685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" path="m2307676,2684454v123692,-11912,217852,-171873,101436,-280782c443168,442167,74554,74385,5438,5426l,,,454256r5467,15139c12315,484143,21446,497756,35142,506832,2135192,2594263,2135192,2594263,2135192,2594263v18262,18152,27392,36303,45654,45379c2221934,2675946,2266446,2688425,2307676,2684454xe" fillcolor="#85cdc1 [3206]" stroked="f">
                <v:path arrowok="t" o:connecttype="custom" o:connectlocs="2307676,2684454;2409112,2403672;5438,5426;0,0;0,454256;5467,469395;35142,506832;2135192,2594263;2180846,2639642;2307676,2684454" o:connectangles="0,0,0,0,0,0,0,0,0,0"/>
              </v:shape>
              <v:shape id="Freeform: Shape 31" o:spid="_x0000_s1030" style="position:absolute;left:67056;top:91154;width:10700;height:9502;visibility:visible;mso-wrap-style:square;v-text-anchor:top" coordsize="1070039,950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" path="m1070039,r,950237l,950237,1070039,xe" fillcolor="#ffd966 [3205]" stroked="f">
                <v:path arrowok="t" o:connecttype="custom" o:connectlocs="1070039,0;1070039,950237;0,950237" o:connectangles="0,0,0"/>
              </v:shape>
              <v:shape id="Freeform: Shape 30" o:spid="_x0000_s1031" style="position:absolute;left:57805;top:82894;width:19919;height:17762;visibility:visible;mso-wrap-style:square;v-text-anchor:top" coordsize="1991837,17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" path="m1991837,r,238843l1991837,829191,925407,1776225,,1776225,1991837,xe" fillcolor="#85cdc1 [3206]" stroked="f">
                <v:path arrowok="t" o:connecttype="custom" o:connectlocs="1991837,0;1991837,238843;1991837,829191;925407,1776225;0,1776225" o:connectangles="0,0,0,0,0"/>
              </v:shape>
              <v:shape id="Freeform 8" o:spid="_x0000_s1032" style="position:absolute;left:60960;top:82772;width:16795;height:16448;visibility:visible;mso-wrap-style:square;v-text-anchor:top" coordsize="194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" path="m11,182c193,,193,,193,v1,,1,,1,c194,30,194,30,194,30v,1,,2,,3c193,35,192,37,190,39,32,197,32,197,32,197v-1,2,-2,3,-4,4c16,212,,194,11,182xe" fillcolor="#3b3838 [3207]" stroked="f">
                <v:path arrowok="t" o:connecttype="custom" o:connectlocs="95230,1412099;1670857,0;1679514,0;1679514,232763;1679514,256040;1644885,302593;277033,1528480;242404,1559515;95230,1412099" o:connectangles="0,0,0,0,0,0,0,0,0"/>
              </v:shape>
              <v:shape id="Freeform: Shape 29" o:spid="_x0000_s1033" style="position:absolute;left:51720;top:75438;width:26057;height:25152;visibility:visible;mso-wrap-style:square;v-text-anchor:top" coordsize="2605691,2515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" path="m2591733,v13958,,13958,,13958,c2605691,373697,2605691,373697,2605691,373697v,12457,,24913,,37370c2591733,435980,2577776,460893,2549860,485806,344535,2453944,344535,2453944,344535,2453944v-13957,24913,-27915,37369,-55831,49826l271639,2515287r-190602,l49678,2492870v-57576,-57611,-75023,-151036,1745,-225775c2591733,,2591733,,2591733,xe" fillcolor="white [3209]" stroked="f">
                <v:path arrowok="t" o:connecttype="custom" o:connectlocs="2591733,0;2605691,0;2605691,373697;2605691,411067;2549860,485806;344535,2453944;288704,2503770;271639,2515287;81037,2515287;49678,2492870;51423,2267095;2591733,0" o:connectangles="0,0,0,0,0,0,0,0,0,0,0,0"/>
              </v:shape>
              <v:shape id="Freeform 8" o:spid="_x0000_s1034" style="position:absolute;left:60864;top:77057;width:16957;height:16448;visibility:visible;mso-wrap-style:square;v-text-anchor:top" coordsize="194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" path="m11,182c193,,193,,193,v1,,1,,1,c194,30,194,30,194,30v,1,,2,,3c193,35,192,37,190,39,32,197,32,197,32,197v-1,2,-2,3,-4,4c16,212,,194,11,182xe" fillcolor="#4b1919 [3204]" stroked="f">
                <v:path arrowok="t" o:connecttype="custom" o:connectlocs="96145,1412099;1686915,0;1695655,0;1695655,232763;1695655,256040;1660693,302593;279696,1528480;244734,1559515;96145,1412099" o:connectangles="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4FE6878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5A8399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772052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25AE87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79C6BA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842311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C58570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3A97EA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6686F4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1A2A02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7BD2B16"/>
    <w:multiLevelType w:val="hybridMultilevel"/>
    <w:tmpl w:val="808E33E2"/>
    <w:lvl w:ilvl="0" w:tplc="2504579E">
      <w:start w:val="1"/>
      <w:numFmt w:val="upperRoman"/>
      <w:lvlText w:val="%1."/>
      <w:lvlJc w:val="right"/>
      <w:pPr>
        <w:ind w:left="36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90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1E00"/>
    <w:rsid w:val="00004201"/>
    <w:rsid w:val="000115CE"/>
    <w:rsid w:val="00082067"/>
    <w:rsid w:val="000828F4"/>
    <w:rsid w:val="000F1B5C"/>
    <w:rsid w:val="000F51EC"/>
    <w:rsid w:val="000F7122"/>
    <w:rsid w:val="001010F3"/>
    <w:rsid w:val="00114A27"/>
    <w:rsid w:val="001B4EEF"/>
    <w:rsid w:val="001B689C"/>
    <w:rsid w:val="00200635"/>
    <w:rsid w:val="00254E0D"/>
    <w:rsid w:val="0038000D"/>
    <w:rsid w:val="00385ACF"/>
    <w:rsid w:val="00422757"/>
    <w:rsid w:val="00436E03"/>
    <w:rsid w:val="00475D96"/>
    <w:rsid w:val="00477474"/>
    <w:rsid w:val="00480B7F"/>
    <w:rsid w:val="004A1893"/>
    <w:rsid w:val="004A7E9B"/>
    <w:rsid w:val="004C4A44"/>
    <w:rsid w:val="005125BB"/>
    <w:rsid w:val="005264AB"/>
    <w:rsid w:val="00537F9C"/>
    <w:rsid w:val="0055629A"/>
    <w:rsid w:val="00561E00"/>
    <w:rsid w:val="00572222"/>
    <w:rsid w:val="005D3DA6"/>
    <w:rsid w:val="00616566"/>
    <w:rsid w:val="00642E91"/>
    <w:rsid w:val="00744EA9"/>
    <w:rsid w:val="00752FC4"/>
    <w:rsid w:val="00757E9C"/>
    <w:rsid w:val="007B4C91"/>
    <w:rsid w:val="007D70F7"/>
    <w:rsid w:val="00830C5F"/>
    <w:rsid w:val="00834A33"/>
    <w:rsid w:val="00896EE1"/>
    <w:rsid w:val="008C1482"/>
    <w:rsid w:val="008C2737"/>
    <w:rsid w:val="008D0AA7"/>
    <w:rsid w:val="0090401D"/>
    <w:rsid w:val="00912A0A"/>
    <w:rsid w:val="009468D3"/>
    <w:rsid w:val="009B452F"/>
    <w:rsid w:val="00A111C3"/>
    <w:rsid w:val="00A17117"/>
    <w:rsid w:val="00A5578C"/>
    <w:rsid w:val="00A763AE"/>
    <w:rsid w:val="00AC1A6E"/>
    <w:rsid w:val="00AF2B47"/>
    <w:rsid w:val="00B40F1A"/>
    <w:rsid w:val="00B63133"/>
    <w:rsid w:val="00BA4433"/>
    <w:rsid w:val="00BC0F0A"/>
    <w:rsid w:val="00C11980"/>
    <w:rsid w:val="00C37964"/>
    <w:rsid w:val="00CB0809"/>
    <w:rsid w:val="00CF46CA"/>
    <w:rsid w:val="00D04123"/>
    <w:rsid w:val="00D06525"/>
    <w:rsid w:val="00D149F1"/>
    <w:rsid w:val="00D36106"/>
    <w:rsid w:val="00DC7840"/>
    <w:rsid w:val="00E0716F"/>
    <w:rsid w:val="00E10E4B"/>
    <w:rsid w:val="00E5646A"/>
    <w:rsid w:val="00F71D73"/>
    <w:rsid w:val="00F763B1"/>
    <w:rsid w:val="00FA402E"/>
    <w:rsid w:val="00FB4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44ACB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000000" w:themeColor="text2" w:themeShade="BF"/>
        <w:sz w:val="22"/>
        <w:szCs w:val="22"/>
        <w:lang w:val="en-US" w:eastAsia="en-US" w:bidi="ar-SA"/>
      </w:rPr>
    </w:rPrDefault>
    <w:pPrDefault>
      <w:pPr>
        <w:spacing w:after="3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semiHidden="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9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0F1A"/>
    <w:rPr>
      <w:color w:val="auto"/>
    </w:rPr>
  </w:style>
  <w:style w:type="paragraph" w:styleId="Heading1">
    <w:name w:val="heading 1"/>
    <w:basedOn w:val="Normal"/>
    <w:next w:val="Normal"/>
    <w:link w:val="Heading1Char"/>
    <w:uiPriority w:val="9"/>
    <w:semiHidden/>
    <w:rsid w:val="000F51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B38600" w:themeColor="accent2" w:themeShade="8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7222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50C0C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7222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81212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7222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8121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7222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50C0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7222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50C0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7222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7222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63133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54E0D"/>
    <w:rPr>
      <w:color w:val="auto"/>
    </w:rPr>
  </w:style>
  <w:style w:type="paragraph" w:styleId="Footer">
    <w:name w:val="footer"/>
    <w:basedOn w:val="Normal"/>
    <w:link w:val="FooterChar"/>
    <w:uiPriority w:val="99"/>
    <w:semiHidden/>
    <w:rsid w:val="00BC0F0A"/>
    <w:pPr>
      <w:spacing w:after="0" w:line="240" w:lineRule="auto"/>
      <w:ind w:left="-720" w:right="-720"/>
      <w:jc w:val="center"/>
    </w:pPr>
    <w:rPr>
      <w:rFonts w:asciiTheme="majorHAnsi" w:hAnsiTheme="majorHAnsi"/>
      <w:color w:val="B38600" w:themeColor="accent2" w:themeShade="80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254E0D"/>
    <w:rPr>
      <w:rFonts w:asciiTheme="majorHAnsi" w:hAnsiTheme="majorHAnsi"/>
      <w:color w:val="B38600" w:themeColor="accent2" w:themeShade="80"/>
    </w:rPr>
  </w:style>
  <w:style w:type="character" w:styleId="PlaceholderText">
    <w:name w:val="Placeholder Text"/>
    <w:basedOn w:val="DefaultParagraphFont"/>
    <w:uiPriority w:val="99"/>
    <w:semiHidden/>
    <w:rsid w:val="00912A0A"/>
    <w:rPr>
      <w:color w:val="BFBFBF" w:themeColor="accent5" w:themeShade="BF"/>
      <w:sz w:val="22"/>
    </w:rPr>
  </w:style>
  <w:style w:type="paragraph" w:customStyle="1" w:styleId="ContactInfo">
    <w:name w:val="Contact Info"/>
    <w:basedOn w:val="Normal"/>
    <w:uiPriority w:val="3"/>
    <w:qFormat/>
    <w:rsid w:val="008C2737"/>
    <w:pPr>
      <w:spacing w:after="0"/>
      <w:jc w:val="right"/>
    </w:pPr>
    <w:rPr>
      <w:sz w:val="20"/>
      <w:szCs w:val="18"/>
    </w:rPr>
  </w:style>
  <w:style w:type="paragraph" w:styleId="Date">
    <w:name w:val="Date"/>
    <w:basedOn w:val="Normal"/>
    <w:next w:val="Salutation"/>
    <w:link w:val="DateChar"/>
    <w:uiPriority w:val="4"/>
    <w:unhideWhenUsed/>
    <w:qFormat/>
    <w:rsid w:val="00616566"/>
    <w:pPr>
      <w:spacing w:before="960" w:after="960"/>
    </w:pPr>
  </w:style>
  <w:style w:type="character" w:customStyle="1" w:styleId="DateChar">
    <w:name w:val="Date Char"/>
    <w:basedOn w:val="DefaultParagraphFont"/>
    <w:link w:val="Date"/>
    <w:uiPriority w:val="4"/>
    <w:rsid w:val="00616566"/>
    <w:rPr>
      <w:color w:val="auto"/>
    </w:rPr>
  </w:style>
  <w:style w:type="paragraph" w:styleId="Closing">
    <w:name w:val="Closing"/>
    <w:basedOn w:val="Normal"/>
    <w:next w:val="Signature"/>
    <w:link w:val="ClosingChar"/>
    <w:uiPriority w:val="6"/>
    <w:unhideWhenUsed/>
    <w:qFormat/>
    <w:rsid w:val="00254E0D"/>
    <w:pPr>
      <w:spacing w:after="960" w:line="240" w:lineRule="auto"/>
    </w:pPr>
  </w:style>
  <w:style w:type="character" w:customStyle="1" w:styleId="ClosingChar">
    <w:name w:val="Closing Char"/>
    <w:basedOn w:val="DefaultParagraphFont"/>
    <w:link w:val="Closing"/>
    <w:uiPriority w:val="6"/>
    <w:rsid w:val="00254E0D"/>
    <w:rPr>
      <w:color w:val="auto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254E0D"/>
    <w:rPr>
      <w:rFonts w:asciiTheme="majorHAnsi" w:eastAsiaTheme="majorEastAsia" w:hAnsiTheme="majorHAnsi" w:cstheme="majorBidi"/>
      <w:b/>
      <w:bCs/>
      <w:color w:val="B38600" w:themeColor="accent2" w:themeShade="8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54E0D"/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table" w:styleId="TableGrid">
    <w:name w:val="Table Grid"/>
    <w:basedOn w:val="TableNormal"/>
    <w:uiPriority w:val="59"/>
    <w:rsid w:val="005125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72222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222"/>
    <w:rPr>
      <w:rFonts w:ascii="Segoe UI" w:hAnsi="Segoe UI" w:cs="Segoe UI"/>
      <w:kern w:val="16"/>
      <w:sz w:val="22"/>
      <w:szCs w:val="18"/>
      <w14:ligatures w14:val="standardContextual"/>
      <w14:numForm w14:val="oldStyle"/>
      <w14:numSpacing w14:val="proportional"/>
      <w14:cntxtAlts/>
    </w:rPr>
  </w:style>
  <w:style w:type="paragraph" w:styleId="Bibliography">
    <w:name w:val="Bibliography"/>
    <w:basedOn w:val="Normal"/>
    <w:next w:val="Normal"/>
    <w:uiPriority w:val="37"/>
    <w:semiHidden/>
    <w:unhideWhenUsed/>
    <w:rsid w:val="00572222"/>
  </w:style>
  <w:style w:type="paragraph" w:styleId="BlockText">
    <w:name w:val="Block Text"/>
    <w:basedOn w:val="Normal"/>
    <w:uiPriority w:val="99"/>
    <w:semiHidden/>
    <w:unhideWhenUsed/>
    <w:rsid w:val="000F51EC"/>
    <w:pPr>
      <w:pBdr>
        <w:top w:val="single" w:sz="2" w:space="10" w:color="4B1919" w:themeColor="accent1" w:frame="1"/>
        <w:left w:val="single" w:sz="2" w:space="10" w:color="4B1919" w:themeColor="accent1" w:frame="1"/>
        <w:bottom w:val="single" w:sz="2" w:space="10" w:color="4B1919" w:themeColor="accent1" w:frame="1"/>
        <w:right w:val="single" w:sz="2" w:space="10" w:color="4B1919" w:themeColor="accent1" w:frame="1"/>
      </w:pBdr>
      <w:ind w:left="1152" w:right="1152"/>
    </w:pPr>
    <w:rPr>
      <w:rFonts w:eastAsiaTheme="minorEastAsia"/>
      <w:i/>
      <w:iCs/>
      <w:color w:val="381212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57222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572222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572222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72222"/>
    <w:rPr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572222"/>
    <w:pPr>
      <w:spacing w:after="3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72222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572222"/>
    <w:pPr>
      <w:spacing w:after="3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572222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572222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72222"/>
    <w:rPr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character" w:styleId="BookTitle">
    <w:name w:val="Book Title"/>
    <w:basedOn w:val="DefaultParagraphFont"/>
    <w:uiPriority w:val="33"/>
    <w:semiHidden/>
    <w:qFormat/>
    <w:rsid w:val="00572222"/>
    <w:rPr>
      <w:b/>
      <w:bCs/>
      <w:i/>
      <w:iCs/>
      <w:spacing w:val="5"/>
      <w:sz w:val="2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72222"/>
    <w:pPr>
      <w:spacing w:after="200" w:line="240" w:lineRule="auto"/>
    </w:pPr>
    <w:rPr>
      <w:i/>
      <w:iCs/>
      <w:color w:val="000000" w:themeColor="text2"/>
      <w:szCs w:val="18"/>
    </w:rPr>
  </w:style>
  <w:style w:type="table" w:styleId="ColorfulGrid">
    <w:name w:val="Colorful Grid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C1C1" w:themeFill="accent1" w:themeFillTint="33"/>
    </w:tcPr>
    <w:tblStylePr w:type="firstRow">
      <w:rPr>
        <w:b/>
        <w:bCs/>
      </w:rPr>
      <w:tblPr/>
      <w:tcPr>
        <w:shd w:val="clear" w:color="auto" w:fill="D6848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848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81212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81212" w:themeFill="accent1" w:themeFillShade="BF"/>
      </w:tcPr>
    </w:tblStylePr>
    <w:tblStylePr w:type="band1Vert">
      <w:tblPr/>
      <w:tcPr>
        <w:shd w:val="clear" w:color="auto" w:fill="CC6565" w:themeFill="accent1" w:themeFillTint="7F"/>
      </w:tcPr>
    </w:tblStylePr>
    <w:tblStylePr w:type="band1Horz">
      <w:tblPr/>
      <w:tcPr>
        <w:shd w:val="clear" w:color="auto" w:fill="CC6565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7E0" w:themeFill="accent2" w:themeFillTint="33"/>
    </w:tcPr>
    <w:tblStylePr w:type="firstRow">
      <w:rPr>
        <w:b/>
        <w:bCs/>
      </w:rPr>
      <w:tblPr/>
      <w:tcPr>
        <w:shd w:val="clear" w:color="auto" w:fill="FFEFC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FC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FFC20C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FFC20C" w:themeFill="accent2" w:themeFillShade="BF"/>
      </w:tcPr>
    </w:tblStylePr>
    <w:tblStylePr w:type="band1Vert">
      <w:tblPr/>
      <w:tcPr>
        <w:shd w:val="clear" w:color="auto" w:fill="FFEBB2" w:themeFill="accent2" w:themeFillTint="7F"/>
      </w:tcPr>
    </w:tblStylePr>
    <w:tblStylePr w:type="band1Horz">
      <w:tblPr/>
      <w:tcPr>
        <w:shd w:val="clear" w:color="auto" w:fill="FFEBB2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6F5F2" w:themeFill="accent3" w:themeFillTint="33"/>
    </w:tcPr>
    <w:tblStylePr w:type="firstRow">
      <w:rPr>
        <w:b/>
        <w:bCs/>
      </w:rPr>
      <w:tblPr/>
      <w:tcPr>
        <w:shd w:val="clear" w:color="auto" w:fill="CEEBE6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EEBE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49B3A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49B3A1" w:themeFill="accent3" w:themeFillShade="BF"/>
      </w:tcPr>
    </w:tblStylePr>
    <w:tblStylePr w:type="band1Vert">
      <w:tblPr/>
      <w:tcPr>
        <w:shd w:val="clear" w:color="auto" w:fill="C2E6E0" w:themeFill="accent3" w:themeFillTint="7F"/>
      </w:tcPr>
    </w:tblStylePr>
    <w:tblStylePr w:type="band1Horz">
      <w:tblPr/>
      <w:tcPr>
        <w:shd w:val="clear" w:color="auto" w:fill="C2E6E0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8D6D6" w:themeFill="accent4" w:themeFillTint="33"/>
    </w:tcPr>
    <w:tblStylePr w:type="firstRow">
      <w:rPr>
        <w:b/>
        <w:bCs/>
      </w:rPr>
      <w:tblPr/>
      <w:tcPr>
        <w:shd w:val="clear" w:color="auto" w:fill="B2ADAD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2ADAD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2C2A2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2C2A2A" w:themeFill="accent4" w:themeFillShade="BF"/>
      </w:tcPr>
    </w:tblStylePr>
    <w:tblStylePr w:type="band1Vert">
      <w:tblPr/>
      <w:tcPr>
        <w:shd w:val="clear" w:color="auto" w:fill="9F9999" w:themeFill="accent4" w:themeFillTint="7F"/>
      </w:tcPr>
    </w:tblStylePr>
    <w:tblStylePr w:type="band1Horz">
      <w:tblPr/>
      <w:tcPr>
        <w:shd w:val="clear" w:color="auto" w:fill="9F9999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FFF" w:themeFill="accent5" w:themeFillTint="33"/>
    </w:tcPr>
    <w:tblStylePr w:type="firstRow">
      <w:rPr>
        <w:b/>
        <w:bCs/>
      </w:rPr>
      <w:tblPr/>
      <w:tcPr>
        <w:shd w:val="clear" w:color="auto" w:fill="FFFFF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FFF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FBFB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FBFBF" w:themeFill="accent5" w:themeFillShade="BF"/>
      </w:tcPr>
    </w:tblStylePr>
    <w:tblStylePr w:type="band1Vert">
      <w:tblPr/>
      <w:tcPr>
        <w:shd w:val="clear" w:color="auto" w:fill="FFFFFF" w:themeFill="accent5" w:themeFillTint="7F"/>
      </w:tcPr>
    </w:tblStylePr>
    <w:tblStylePr w:type="band1Horz">
      <w:tblPr/>
      <w:tcPr>
        <w:shd w:val="clear" w:color="auto" w:fill="FFFFFF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FFF" w:themeFill="accent6" w:themeFillTint="33"/>
    </w:tcPr>
    <w:tblStylePr w:type="firstRow">
      <w:rPr>
        <w:b/>
        <w:bCs/>
      </w:rPr>
      <w:tblPr/>
      <w:tcPr>
        <w:shd w:val="clear" w:color="auto" w:fill="FFFF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FF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BFBFBF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BFBFBF" w:themeFill="accent6" w:themeFillShade="BF"/>
      </w:tcPr>
    </w:tblStylePr>
    <w:tblStylePr w:type="band1Vert">
      <w:tblPr/>
      <w:tcPr>
        <w:shd w:val="clear" w:color="auto" w:fill="FFFFFF" w:themeFill="accent6" w:themeFillTint="7F"/>
      </w:tcPr>
    </w:tblStylePr>
    <w:tblStylePr w:type="band1Horz">
      <w:tblPr/>
      <w:tcPr>
        <w:shd w:val="clear" w:color="auto" w:fill="FFFFFF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FC61E" w:themeFill="accent2" w:themeFillShade="CC"/>
      </w:tcPr>
    </w:tblStylePr>
    <w:tblStylePr w:type="lastRow">
      <w:rPr>
        <w:b/>
        <w:bCs/>
        <w:color w:val="FFC61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E0E0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FC61E" w:themeFill="accent2" w:themeFillShade="CC"/>
      </w:tcPr>
    </w:tblStylePr>
    <w:tblStylePr w:type="lastRow">
      <w:rPr>
        <w:b/>
        <w:bCs/>
        <w:color w:val="FFC61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B3B3" w:themeFill="accent1" w:themeFillTint="3F"/>
      </w:tcPr>
    </w:tblStylePr>
    <w:tblStylePr w:type="band1Horz">
      <w:tblPr/>
      <w:tcPr>
        <w:shd w:val="clear" w:color="auto" w:fill="EAC1C1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BF0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FC61E" w:themeFill="accent2" w:themeFillShade="CC"/>
      </w:tcPr>
    </w:tblStylePr>
    <w:tblStylePr w:type="lastRow">
      <w:rPr>
        <w:b/>
        <w:bCs/>
        <w:color w:val="FFC61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5D9" w:themeFill="accent2" w:themeFillTint="3F"/>
      </w:tcPr>
    </w:tblStylePr>
    <w:tblStylePr w:type="band1Horz">
      <w:tblPr/>
      <w:tcPr>
        <w:shd w:val="clear" w:color="auto" w:fill="FFF7E0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A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F2C2C" w:themeFill="accent4" w:themeFillShade="CC"/>
      </w:tcPr>
    </w:tblStylePr>
    <w:tblStylePr w:type="lastRow">
      <w:rPr>
        <w:b/>
        <w:bCs/>
        <w:color w:val="2F2C2C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F2EF" w:themeFill="accent3" w:themeFillTint="3F"/>
      </w:tcPr>
    </w:tblStylePr>
    <w:tblStylePr w:type="band1Horz">
      <w:tblPr/>
      <w:tcPr>
        <w:shd w:val="clear" w:color="auto" w:fill="E6F5F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EBEB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5B9A8" w:themeFill="accent3" w:themeFillShade="CC"/>
      </w:tcPr>
    </w:tblStylePr>
    <w:tblStylePr w:type="lastRow">
      <w:rPr>
        <w:b/>
        <w:bCs/>
        <w:color w:val="55B9A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CCCC" w:themeFill="accent4" w:themeFillTint="3F"/>
      </w:tcPr>
    </w:tblStylePr>
    <w:tblStylePr w:type="band1Horz">
      <w:tblPr/>
      <w:tcPr>
        <w:shd w:val="clear" w:color="auto" w:fill="D8D6D6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FF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CCCC" w:themeFill="accent6" w:themeFillShade="CC"/>
      </w:tcPr>
    </w:tblStylePr>
    <w:tblStylePr w:type="lastRow">
      <w:rPr>
        <w:b/>
        <w:bCs/>
        <w:color w:val="CCCCC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5" w:themeFillTint="3F"/>
      </w:tcPr>
    </w:tblStylePr>
    <w:tblStylePr w:type="band1Horz">
      <w:tblPr/>
      <w:tcPr>
        <w:shd w:val="clear" w:color="auto" w:fill="FFFFFF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FF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CCCC" w:themeFill="accent5" w:themeFillShade="CC"/>
      </w:tcPr>
    </w:tblStylePr>
    <w:tblStylePr w:type="lastRow">
      <w:rPr>
        <w:b/>
        <w:bCs/>
        <w:color w:val="CCCCC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D96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D96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D966" w:themeColor="accent2"/>
        <w:left w:val="single" w:sz="4" w:space="0" w:color="4B1919" w:themeColor="accent1"/>
        <w:bottom w:val="single" w:sz="4" w:space="0" w:color="4B1919" w:themeColor="accent1"/>
        <w:right w:val="single" w:sz="4" w:space="0" w:color="4B191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E0E0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D96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D0F0F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D0F0F" w:themeColor="accent1" w:themeShade="99"/>
          <w:insideV w:val="nil"/>
        </w:tcBorders>
        <w:shd w:val="clear" w:color="auto" w:fill="2D0F0F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0F0F" w:themeFill="accent1" w:themeFillShade="99"/>
      </w:tcPr>
    </w:tblStylePr>
    <w:tblStylePr w:type="band1Vert">
      <w:tblPr/>
      <w:tcPr>
        <w:shd w:val="clear" w:color="auto" w:fill="D68484" w:themeFill="accent1" w:themeFillTint="66"/>
      </w:tcPr>
    </w:tblStylePr>
    <w:tblStylePr w:type="band1Horz">
      <w:tblPr/>
      <w:tcPr>
        <w:shd w:val="clear" w:color="auto" w:fill="CC6565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D966" w:themeColor="accent2"/>
        <w:left w:val="single" w:sz="4" w:space="0" w:color="FFD966" w:themeColor="accent2"/>
        <w:bottom w:val="single" w:sz="4" w:space="0" w:color="FFD966" w:themeColor="accent2"/>
        <w:right w:val="single" w:sz="4" w:space="0" w:color="FFD96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BF0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D96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D6A00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D6A000" w:themeColor="accent2" w:themeShade="99"/>
          <w:insideV w:val="nil"/>
        </w:tcBorders>
        <w:shd w:val="clear" w:color="auto" w:fill="D6A00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A000" w:themeFill="accent2" w:themeFillShade="99"/>
      </w:tcPr>
    </w:tblStylePr>
    <w:tblStylePr w:type="band1Vert">
      <w:tblPr/>
      <w:tcPr>
        <w:shd w:val="clear" w:color="auto" w:fill="FFEFC1" w:themeFill="accent2" w:themeFillTint="66"/>
      </w:tcPr>
    </w:tblStylePr>
    <w:tblStylePr w:type="band1Horz">
      <w:tblPr/>
      <w:tcPr>
        <w:shd w:val="clear" w:color="auto" w:fill="FFEBB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B3838" w:themeColor="accent4"/>
        <w:left w:val="single" w:sz="4" w:space="0" w:color="85CDC1" w:themeColor="accent3"/>
        <w:bottom w:val="single" w:sz="4" w:space="0" w:color="85CDC1" w:themeColor="accent3"/>
        <w:right w:val="single" w:sz="4" w:space="0" w:color="85CDC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A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B3838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B8F81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B8F81" w:themeColor="accent3" w:themeShade="99"/>
          <w:insideV w:val="nil"/>
        </w:tcBorders>
        <w:shd w:val="clear" w:color="auto" w:fill="3B8F81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8F81" w:themeFill="accent3" w:themeFillShade="99"/>
      </w:tcPr>
    </w:tblStylePr>
    <w:tblStylePr w:type="band1Vert">
      <w:tblPr/>
      <w:tcPr>
        <w:shd w:val="clear" w:color="auto" w:fill="CEEBE6" w:themeFill="accent3" w:themeFillTint="66"/>
      </w:tcPr>
    </w:tblStylePr>
    <w:tblStylePr w:type="band1Horz">
      <w:tblPr/>
      <w:tcPr>
        <w:shd w:val="clear" w:color="auto" w:fill="C2E6E0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5CDC1" w:themeColor="accent3"/>
        <w:left w:val="single" w:sz="4" w:space="0" w:color="3B3838" w:themeColor="accent4"/>
        <w:bottom w:val="single" w:sz="4" w:space="0" w:color="3B3838" w:themeColor="accent4"/>
        <w:right w:val="single" w:sz="4" w:space="0" w:color="3B3838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BEB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CDC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32121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32121" w:themeColor="accent4" w:themeShade="99"/>
          <w:insideV w:val="nil"/>
        </w:tcBorders>
        <w:shd w:val="clear" w:color="auto" w:fill="232121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2121" w:themeFill="accent4" w:themeFillShade="99"/>
      </w:tcPr>
    </w:tblStylePr>
    <w:tblStylePr w:type="band1Vert">
      <w:tblPr/>
      <w:tcPr>
        <w:shd w:val="clear" w:color="auto" w:fill="B2ADAD" w:themeFill="accent4" w:themeFillTint="66"/>
      </w:tcPr>
    </w:tblStylePr>
    <w:tblStylePr w:type="band1Horz">
      <w:tblPr/>
      <w:tcPr>
        <w:shd w:val="clear" w:color="auto" w:fill="9F9999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FFFF" w:themeColor="accent6"/>
        <w:left w:val="single" w:sz="4" w:space="0" w:color="FFFFFF" w:themeColor="accent5"/>
        <w:bottom w:val="single" w:sz="4" w:space="0" w:color="FFFFFF" w:themeColor="accent5"/>
        <w:right w:val="single" w:sz="4" w:space="0" w:color="FFFFF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F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FFF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999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9999" w:themeColor="accent5" w:themeShade="99"/>
          <w:insideV w:val="nil"/>
        </w:tcBorders>
        <w:shd w:val="clear" w:color="auto" w:fill="99999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9999" w:themeFill="accent5" w:themeFillShade="99"/>
      </w:tcPr>
    </w:tblStylePr>
    <w:tblStylePr w:type="band1Vert">
      <w:tblPr/>
      <w:tcPr>
        <w:shd w:val="clear" w:color="auto" w:fill="FFFFFF" w:themeFill="accent5" w:themeFillTint="66"/>
      </w:tcPr>
    </w:tblStylePr>
    <w:tblStylePr w:type="band1Horz">
      <w:tblPr/>
      <w:tcPr>
        <w:shd w:val="clear" w:color="auto" w:fill="FFFFF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FFFF" w:themeColor="accent5"/>
        <w:left w:val="single" w:sz="4" w:space="0" w:color="FFFFFF" w:themeColor="accent6"/>
        <w:bottom w:val="single" w:sz="4" w:space="0" w:color="FFFFFF" w:themeColor="accent6"/>
        <w:right w:val="single" w:sz="4" w:space="0" w:color="FFFFFF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F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FFF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999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9999" w:themeColor="accent6" w:themeShade="99"/>
          <w:insideV w:val="nil"/>
        </w:tcBorders>
        <w:shd w:val="clear" w:color="auto" w:fill="99999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9999" w:themeFill="accent6" w:themeFillShade="99"/>
      </w:tcPr>
    </w:tblStylePr>
    <w:tblStylePr w:type="band1Vert">
      <w:tblPr/>
      <w:tcPr>
        <w:shd w:val="clear" w:color="auto" w:fill="FFFFFF" w:themeFill="accent6" w:themeFillTint="66"/>
      </w:tcPr>
    </w:tblStylePr>
    <w:tblStylePr w:type="band1Horz">
      <w:tblPr/>
      <w:tcPr>
        <w:shd w:val="clear" w:color="auto" w:fill="FFFF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57222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72222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7222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72222"/>
    <w:rPr>
      <w:b/>
      <w:bCs/>
      <w:kern w:val="16"/>
      <w:sz w:val="22"/>
      <w14:ligatures w14:val="standardContextual"/>
      <w14:numForm w14:val="oldStyle"/>
      <w14:numSpacing w14:val="proportional"/>
      <w14:cntxtAlts/>
    </w:rPr>
  </w:style>
  <w:style w:type="table" w:styleId="DarkList">
    <w:name w:val="Dark List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191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50C0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81212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81212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81212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81212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D96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B1850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FC20C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FC20C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20C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20C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5CDC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1776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9B3A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9B3A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9B3A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9B3A1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B3838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D1B1B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C2A2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C2A2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A2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A2A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FFF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7F7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BFB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BFB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FFFF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7F7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BFBF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BFBF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572222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72222"/>
    <w:rPr>
      <w:rFonts w:ascii="Segoe UI" w:hAnsi="Segoe UI" w:cs="Segoe UI"/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572222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Emphasis">
    <w:name w:val="Emphasis"/>
    <w:basedOn w:val="DefaultParagraphFont"/>
    <w:uiPriority w:val="20"/>
    <w:semiHidden/>
    <w:qFormat/>
    <w:rsid w:val="00572222"/>
    <w:rPr>
      <w:i/>
      <w:iCs/>
      <w:sz w:val="22"/>
    </w:rPr>
  </w:style>
  <w:style w:type="character" w:styleId="EndnoteReference">
    <w:name w:val="endnote reference"/>
    <w:basedOn w:val="DefaultParagraphFont"/>
    <w:uiPriority w:val="99"/>
    <w:semiHidden/>
    <w:unhideWhenUsed/>
    <w:rsid w:val="00572222"/>
    <w:rPr>
      <w:sz w:val="22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72222"/>
    <w:pPr>
      <w:spacing w:after="0" w:line="240" w:lineRule="auto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EnvelopeAddress">
    <w:name w:val="envelope address"/>
    <w:basedOn w:val="Normal"/>
    <w:uiPriority w:val="99"/>
    <w:semiHidden/>
    <w:unhideWhenUsed/>
    <w:rsid w:val="00572222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</w:rPr>
  </w:style>
  <w:style w:type="character" w:styleId="FollowedHyperlink">
    <w:name w:val="FollowedHyperlink"/>
    <w:basedOn w:val="DefaultParagraphFont"/>
    <w:uiPriority w:val="99"/>
    <w:semiHidden/>
    <w:unhideWhenUsed/>
    <w:rsid w:val="000F51EC"/>
    <w:rPr>
      <w:color w:val="B38600" w:themeColor="accent2" w:themeShade="80"/>
      <w:sz w:val="22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572222"/>
    <w:rPr>
      <w:sz w:val="22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72222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table" w:styleId="GridTable1Light">
    <w:name w:val="Grid Table 1 Light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68484" w:themeColor="accent1" w:themeTint="66"/>
        <w:left w:val="single" w:sz="4" w:space="0" w:color="D68484" w:themeColor="accent1" w:themeTint="66"/>
        <w:bottom w:val="single" w:sz="4" w:space="0" w:color="D68484" w:themeColor="accent1" w:themeTint="66"/>
        <w:right w:val="single" w:sz="4" w:space="0" w:color="D68484" w:themeColor="accent1" w:themeTint="66"/>
        <w:insideH w:val="single" w:sz="4" w:space="0" w:color="D68484" w:themeColor="accent1" w:themeTint="66"/>
        <w:insideV w:val="single" w:sz="4" w:space="0" w:color="D6848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C14646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1464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EFC1" w:themeColor="accent2" w:themeTint="66"/>
        <w:left w:val="single" w:sz="4" w:space="0" w:color="FFEFC1" w:themeColor="accent2" w:themeTint="66"/>
        <w:bottom w:val="single" w:sz="4" w:space="0" w:color="FFEFC1" w:themeColor="accent2" w:themeTint="66"/>
        <w:right w:val="single" w:sz="4" w:space="0" w:color="FFEFC1" w:themeColor="accent2" w:themeTint="66"/>
        <w:insideH w:val="single" w:sz="4" w:space="0" w:color="FFEFC1" w:themeColor="accent2" w:themeTint="66"/>
        <w:insideV w:val="single" w:sz="4" w:space="0" w:color="FFEFC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FE7A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E7A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EEBE6" w:themeColor="accent3" w:themeTint="66"/>
        <w:left w:val="single" w:sz="4" w:space="0" w:color="CEEBE6" w:themeColor="accent3" w:themeTint="66"/>
        <w:bottom w:val="single" w:sz="4" w:space="0" w:color="CEEBE6" w:themeColor="accent3" w:themeTint="66"/>
        <w:right w:val="single" w:sz="4" w:space="0" w:color="CEEBE6" w:themeColor="accent3" w:themeTint="66"/>
        <w:insideH w:val="single" w:sz="4" w:space="0" w:color="CEEBE6" w:themeColor="accent3" w:themeTint="66"/>
        <w:insideV w:val="single" w:sz="4" w:space="0" w:color="CEEBE6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5E1D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5E1D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2ADAD" w:themeColor="accent4" w:themeTint="66"/>
        <w:left w:val="single" w:sz="4" w:space="0" w:color="B2ADAD" w:themeColor="accent4" w:themeTint="66"/>
        <w:bottom w:val="single" w:sz="4" w:space="0" w:color="B2ADAD" w:themeColor="accent4" w:themeTint="66"/>
        <w:right w:val="single" w:sz="4" w:space="0" w:color="B2ADAD" w:themeColor="accent4" w:themeTint="66"/>
        <w:insideH w:val="single" w:sz="4" w:space="0" w:color="B2ADAD" w:themeColor="accent4" w:themeTint="66"/>
        <w:insideV w:val="single" w:sz="4" w:space="0" w:color="B2ADAD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B858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B858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5" w:themeTint="66"/>
        <w:left w:val="single" w:sz="4" w:space="0" w:color="FFFFFF" w:themeColor="accent5" w:themeTint="66"/>
        <w:bottom w:val="single" w:sz="4" w:space="0" w:color="FFFFFF" w:themeColor="accent5" w:themeTint="66"/>
        <w:right w:val="single" w:sz="4" w:space="0" w:color="FFFFFF" w:themeColor="accent5" w:themeTint="66"/>
        <w:insideH w:val="single" w:sz="4" w:space="0" w:color="FFFFFF" w:themeColor="accent5" w:themeTint="66"/>
        <w:insideV w:val="single" w:sz="4" w:space="0" w:color="FFFFF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FF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66"/>
        <w:left w:val="single" w:sz="4" w:space="0" w:color="FFFFFF" w:themeColor="accent6" w:themeTint="66"/>
        <w:bottom w:val="single" w:sz="4" w:space="0" w:color="FFFFFF" w:themeColor="accent6" w:themeTint="66"/>
        <w:right w:val="single" w:sz="4" w:space="0" w:color="FFFFFF" w:themeColor="accent6" w:themeTint="66"/>
        <w:insideH w:val="single" w:sz="4" w:space="0" w:color="FFFFFF" w:themeColor="accent6" w:themeTint="66"/>
        <w:insideV w:val="single" w:sz="4" w:space="0" w:color="FFFFF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C14646" w:themeColor="accent1" w:themeTint="99"/>
        <w:bottom w:val="single" w:sz="2" w:space="0" w:color="C14646" w:themeColor="accent1" w:themeTint="99"/>
        <w:insideH w:val="single" w:sz="2" w:space="0" w:color="C14646" w:themeColor="accent1" w:themeTint="99"/>
        <w:insideV w:val="single" w:sz="2" w:space="0" w:color="C14646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14646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14646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C1C1" w:themeFill="accent1" w:themeFillTint="33"/>
      </w:tcPr>
    </w:tblStylePr>
    <w:tblStylePr w:type="band1Horz">
      <w:tblPr/>
      <w:tcPr>
        <w:shd w:val="clear" w:color="auto" w:fill="EAC1C1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FFE7A3" w:themeColor="accent2" w:themeTint="99"/>
        <w:bottom w:val="single" w:sz="2" w:space="0" w:color="FFE7A3" w:themeColor="accent2" w:themeTint="99"/>
        <w:insideH w:val="single" w:sz="2" w:space="0" w:color="FFE7A3" w:themeColor="accent2" w:themeTint="99"/>
        <w:insideV w:val="single" w:sz="2" w:space="0" w:color="FFE7A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E7A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E7A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E0" w:themeFill="accent2" w:themeFillTint="33"/>
      </w:tcPr>
    </w:tblStylePr>
    <w:tblStylePr w:type="band1Horz">
      <w:tblPr/>
      <w:tcPr>
        <w:shd w:val="clear" w:color="auto" w:fill="FFF7E0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B5E1D9" w:themeColor="accent3" w:themeTint="99"/>
        <w:bottom w:val="single" w:sz="2" w:space="0" w:color="B5E1D9" w:themeColor="accent3" w:themeTint="99"/>
        <w:insideH w:val="single" w:sz="2" w:space="0" w:color="B5E1D9" w:themeColor="accent3" w:themeTint="99"/>
        <w:insideV w:val="single" w:sz="2" w:space="0" w:color="B5E1D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5E1D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5E1D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F5F2" w:themeFill="accent3" w:themeFillTint="33"/>
      </w:tcPr>
    </w:tblStylePr>
    <w:tblStylePr w:type="band1Horz">
      <w:tblPr/>
      <w:tcPr>
        <w:shd w:val="clear" w:color="auto" w:fill="E6F5F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8B8585" w:themeColor="accent4" w:themeTint="99"/>
        <w:bottom w:val="single" w:sz="2" w:space="0" w:color="8B8585" w:themeColor="accent4" w:themeTint="99"/>
        <w:insideH w:val="single" w:sz="2" w:space="0" w:color="8B8585" w:themeColor="accent4" w:themeTint="99"/>
        <w:insideV w:val="single" w:sz="2" w:space="0" w:color="8B8585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B8585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B8585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6D6" w:themeFill="accent4" w:themeFillTint="33"/>
      </w:tcPr>
    </w:tblStylePr>
    <w:tblStylePr w:type="band1Horz">
      <w:tblPr/>
      <w:tcPr>
        <w:shd w:val="clear" w:color="auto" w:fill="D8D6D6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FFFFFF" w:themeColor="accent5" w:themeTint="99"/>
        <w:bottom w:val="single" w:sz="2" w:space="0" w:color="FFFFFF" w:themeColor="accent5" w:themeTint="99"/>
        <w:insideH w:val="single" w:sz="2" w:space="0" w:color="FFFFFF" w:themeColor="accent5" w:themeTint="99"/>
        <w:insideV w:val="single" w:sz="2" w:space="0" w:color="FFFFF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FFF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FFF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FFFFFF" w:themeColor="accent6" w:themeTint="99"/>
        <w:bottom w:val="single" w:sz="2" w:space="0" w:color="FFFFFF" w:themeColor="accent6" w:themeTint="99"/>
        <w:insideH w:val="single" w:sz="2" w:space="0" w:color="FFFFFF" w:themeColor="accent6" w:themeTint="99"/>
        <w:insideV w:val="single" w:sz="2" w:space="0" w:color="FFFFF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FFF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FFF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GridTable3">
    <w:name w:val="Grid Table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14646" w:themeColor="accent1" w:themeTint="99"/>
        <w:left w:val="single" w:sz="4" w:space="0" w:color="C14646" w:themeColor="accent1" w:themeTint="99"/>
        <w:bottom w:val="single" w:sz="4" w:space="0" w:color="C14646" w:themeColor="accent1" w:themeTint="99"/>
        <w:right w:val="single" w:sz="4" w:space="0" w:color="C14646" w:themeColor="accent1" w:themeTint="99"/>
        <w:insideH w:val="single" w:sz="4" w:space="0" w:color="C14646" w:themeColor="accent1" w:themeTint="99"/>
        <w:insideV w:val="single" w:sz="4" w:space="0" w:color="C14646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C1C1" w:themeFill="accent1" w:themeFillTint="33"/>
      </w:tcPr>
    </w:tblStylePr>
    <w:tblStylePr w:type="band1Horz">
      <w:tblPr/>
      <w:tcPr>
        <w:shd w:val="clear" w:color="auto" w:fill="EAC1C1" w:themeFill="accent1" w:themeFillTint="33"/>
      </w:tcPr>
    </w:tblStylePr>
    <w:tblStylePr w:type="neCell">
      <w:tblPr/>
      <w:tcPr>
        <w:tcBorders>
          <w:bottom w:val="single" w:sz="4" w:space="0" w:color="C14646" w:themeColor="accent1" w:themeTint="99"/>
        </w:tcBorders>
      </w:tcPr>
    </w:tblStylePr>
    <w:tblStylePr w:type="nwCell">
      <w:tblPr/>
      <w:tcPr>
        <w:tcBorders>
          <w:bottom w:val="single" w:sz="4" w:space="0" w:color="C14646" w:themeColor="accent1" w:themeTint="99"/>
        </w:tcBorders>
      </w:tcPr>
    </w:tblStylePr>
    <w:tblStylePr w:type="seCell">
      <w:tblPr/>
      <w:tcPr>
        <w:tcBorders>
          <w:top w:val="single" w:sz="4" w:space="0" w:color="C14646" w:themeColor="accent1" w:themeTint="99"/>
        </w:tcBorders>
      </w:tcPr>
    </w:tblStylePr>
    <w:tblStylePr w:type="swCell">
      <w:tblPr/>
      <w:tcPr>
        <w:tcBorders>
          <w:top w:val="single" w:sz="4" w:space="0" w:color="C14646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E7A3" w:themeColor="accent2" w:themeTint="99"/>
        <w:left w:val="single" w:sz="4" w:space="0" w:color="FFE7A3" w:themeColor="accent2" w:themeTint="99"/>
        <w:bottom w:val="single" w:sz="4" w:space="0" w:color="FFE7A3" w:themeColor="accent2" w:themeTint="99"/>
        <w:right w:val="single" w:sz="4" w:space="0" w:color="FFE7A3" w:themeColor="accent2" w:themeTint="99"/>
        <w:insideH w:val="single" w:sz="4" w:space="0" w:color="FFE7A3" w:themeColor="accent2" w:themeTint="99"/>
        <w:insideV w:val="single" w:sz="4" w:space="0" w:color="FFE7A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7E0" w:themeFill="accent2" w:themeFillTint="33"/>
      </w:tcPr>
    </w:tblStylePr>
    <w:tblStylePr w:type="band1Horz">
      <w:tblPr/>
      <w:tcPr>
        <w:shd w:val="clear" w:color="auto" w:fill="FFF7E0" w:themeFill="accent2" w:themeFillTint="33"/>
      </w:tcPr>
    </w:tblStylePr>
    <w:tblStylePr w:type="neCell">
      <w:tblPr/>
      <w:tcPr>
        <w:tcBorders>
          <w:bottom w:val="single" w:sz="4" w:space="0" w:color="FFE7A3" w:themeColor="accent2" w:themeTint="99"/>
        </w:tcBorders>
      </w:tcPr>
    </w:tblStylePr>
    <w:tblStylePr w:type="nwCell">
      <w:tblPr/>
      <w:tcPr>
        <w:tcBorders>
          <w:bottom w:val="single" w:sz="4" w:space="0" w:color="FFE7A3" w:themeColor="accent2" w:themeTint="99"/>
        </w:tcBorders>
      </w:tcPr>
    </w:tblStylePr>
    <w:tblStylePr w:type="seCell">
      <w:tblPr/>
      <w:tcPr>
        <w:tcBorders>
          <w:top w:val="single" w:sz="4" w:space="0" w:color="FFE7A3" w:themeColor="accent2" w:themeTint="99"/>
        </w:tcBorders>
      </w:tcPr>
    </w:tblStylePr>
    <w:tblStylePr w:type="swCell">
      <w:tblPr/>
      <w:tcPr>
        <w:tcBorders>
          <w:top w:val="single" w:sz="4" w:space="0" w:color="FFE7A3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5E1D9" w:themeColor="accent3" w:themeTint="99"/>
        <w:left w:val="single" w:sz="4" w:space="0" w:color="B5E1D9" w:themeColor="accent3" w:themeTint="99"/>
        <w:bottom w:val="single" w:sz="4" w:space="0" w:color="B5E1D9" w:themeColor="accent3" w:themeTint="99"/>
        <w:right w:val="single" w:sz="4" w:space="0" w:color="B5E1D9" w:themeColor="accent3" w:themeTint="99"/>
        <w:insideH w:val="single" w:sz="4" w:space="0" w:color="B5E1D9" w:themeColor="accent3" w:themeTint="99"/>
        <w:insideV w:val="single" w:sz="4" w:space="0" w:color="B5E1D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F5F2" w:themeFill="accent3" w:themeFillTint="33"/>
      </w:tcPr>
    </w:tblStylePr>
    <w:tblStylePr w:type="band1Horz">
      <w:tblPr/>
      <w:tcPr>
        <w:shd w:val="clear" w:color="auto" w:fill="E6F5F2" w:themeFill="accent3" w:themeFillTint="33"/>
      </w:tcPr>
    </w:tblStylePr>
    <w:tblStylePr w:type="neCell">
      <w:tblPr/>
      <w:tcPr>
        <w:tcBorders>
          <w:bottom w:val="single" w:sz="4" w:space="0" w:color="B5E1D9" w:themeColor="accent3" w:themeTint="99"/>
        </w:tcBorders>
      </w:tcPr>
    </w:tblStylePr>
    <w:tblStylePr w:type="nwCell">
      <w:tblPr/>
      <w:tcPr>
        <w:tcBorders>
          <w:bottom w:val="single" w:sz="4" w:space="0" w:color="B5E1D9" w:themeColor="accent3" w:themeTint="99"/>
        </w:tcBorders>
      </w:tcPr>
    </w:tblStylePr>
    <w:tblStylePr w:type="seCell">
      <w:tblPr/>
      <w:tcPr>
        <w:tcBorders>
          <w:top w:val="single" w:sz="4" w:space="0" w:color="B5E1D9" w:themeColor="accent3" w:themeTint="99"/>
        </w:tcBorders>
      </w:tcPr>
    </w:tblStylePr>
    <w:tblStylePr w:type="swCell">
      <w:tblPr/>
      <w:tcPr>
        <w:tcBorders>
          <w:top w:val="single" w:sz="4" w:space="0" w:color="B5E1D9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8B8585" w:themeColor="accent4" w:themeTint="99"/>
        <w:left w:val="single" w:sz="4" w:space="0" w:color="8B8585" w:themeColor="accent4" w:themeTint="99"/>
        <w:bottom w:val="single" w:sz="4" w:space="0" w:color="8B8585" w:themeColor="accent4" w:themeTint="99"/>
        <w:right w:val="single" w:sz="4" w:space="0" w:color="8B8585" w:themeColor="accent4" w:themeTint="99"/>
        <w:insideH w:val="single" w:sz="4" w:space="0" w:color="8B8585" w:themeColor="accent4" w:themeTint="99"/>
        <w:insideV w:val="single" w:sz="4" w:space="0" w:color="8B858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8D6D6" w:themeFill="accent4" w:themeFillTint="33"/>
      </w:tcPr>
    </w:tblStylePr>
    <w:tblStylePr w:type="band1Horz">
      <w:tblPr/>
      <w:tcPr>
        <w:shd w:val="clear" w:color="auto" w:fill="D8D6D6" w:themeFill="accent4" w:themeFillTint="33"/>
      </w:tcPr>
    </w:tblStylePr>
    <w:tblStylePr w:type="neCell">
      <w:tblPr/>
      <w:tcPr>
        <w:tcBorders>
          <w:bottom w:val="single" w:sz="4" w:space="0" w:color="8B8585" w:themeColor="accent4" w:themeTint="99"/>
        </w:tcBorders>
      </w:tcPr>
    </w:tblStylePr>
    <w:tblStylePr w:type="nwCell">
      <w:tblPr/>
      <w:tcPr>
        <w:tcBorders>
          <w:bottom w:val="single" w:sz="4" w:space="0" w:color="8B8585" w:themeColor="accent4" w:themeTint="99"/>
        </w:tcBorders>
      </w:tcPr>
    </w:tblStylePr>
    <w:tblStylePr w:type="seCell">
      <w:tblPr/>
      <w:tcPr>
        <w:tcBorders>
          <w:top w:val="single" w:sz="4" w:space="0" w:color="8B8585" w:themeColor="accent4" w:themeTint="99"/>
        </w:tcBorders>
      </w:tcPr>
    </w:tblStylePr>
    <w:tblStylePr w:type="swCell">
      <w:tblPr/>
      <w:tcPr>
        <w:tcBorders>
          <w:top w:val="single" w:sz="4" w:space="0" w:color="8B8585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5" w:themeTint="99"/>
        <w:left w:val="single" w:sz="4" w:space="0" w:color="FFFFFF" w:themeColor="accent5" w:themeTint="99"/>
        <w:bottom w:val="single" w:sz="4" w:space="0" w:color="FFFFFF" w:themeColor="accent5" w:themeTint="99"/>
        <w:right w:val="single" w:sz="4" w:space="0" w:color="FFFFFF" w:themeColor="accent5" w:themeTint="99"/>
        <w:insideH w:val="single" w:sz="4" w:space="0" w:color="FFFFFF" w:themeColor="accent5" w:themeTint="99"/>
        <w:insideV w:val="single" w:sz="4" w:space="0" w:color="FFFF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  <w:tblStylePr w:type="neCell">
      <w:tblPr/>
      <w:tcPr>
        <w:tcBorders>
          <w:bottom w:val="single" w:sz="4" w:space="0" w:color="FFFFFF" w:themeColor="accent5" w:themeTint="99"/>
        </w:tcBorders>
      </w:tcPr>
    </w:tblStylePr>
    <w:tblStylePr w:type="nwCell">
      <w:tblPr/>
      <w:tcPr>
        <w:tcBorders>
          <w:bottom w:val="single" w:sz="4" w:space="0" w:color="FFFFFF" w:themeColor="accent5" w:themeTint="99"/>
        </w:tcBorders>
      </w:tcPr>
    </w:tblStylePr>
    <w:tblStylePr w:type="seCell">
      <w:tblPr/>
      <w:tcPr>
        <w:tcBorders>
          <w:top w:val="single" w:sz="4" w:space="0" w:color="FFFFFF" w:themeColor="accent5" w:themeTint="99"/>
        </w:tcBorders>
      </w:tcPr>
    </w:tblStylePr>
    <w:tblStylePr w:type="swCell">
      <w:tblPr/>
      <w:tcPr>
        <w:tcBorders>
          <w:top w:val="single" w:sz="4" w:space="0" w:color="FFFFFF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  <w:tblStylePr w:type="neCell">
      <w:tblPr/>
      <w:tcPr>
        <w:tcBorders>
          <w:bottom w:val="single" w:sz="4" w:space="0" w:color="FFFFFF" w:themeColor="accent6" w:themeTint="99"/>
        </w:tcBorders>
      </w:tcPr>
    </w:tblStylePr>
    <w:tblStylePr w:type="nwCell">
      <w:tblPr/>
      <w:tcPr>
        <w:tcBorders>
          <w:bottom w:val="single" w:sz="4" w:space="0" w:color="FFFFFF" w:themeColor="accent6" w:themeTint="99"/>
        </w:tcBorders>
      </w:tcPr>
    </w:tblStylePr>
    <w:tblStylePr w:type="seCell">
      <w:tblPr/>
      <w:tcPr>
        <w:tcBorders>
          <w:top w:val="single" w:sz="4" w:space="0" w:color="FFFFFF" w:themeColor="accent6" w:themeTint="99"/>
        </w:tcBorders>
      </w:tcPr>
    </w:tblStylePr>
    <w:tblStylePr w:type="swCell">
      <w:tblPr/>
      <w:tcPr>
        <w:tcBorders>
          <w:top w:val="single" w:sz="4" w:space="0" w:color="FFFFFF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14646" w:themeColor="accent1" w:themeTint="99"/>
        <w:left w:val="single" w:sz="4" w:space="0" w:color="C14646" w:themeColor="accent1" w:themeTint="99"/>
        <w:bottom w:val="single" w:sz="4" w:space="0" w:color="C14646" w:themeColor="accent1" w:themeTint="99"/>
        <w:right w:val="single" w:sz="4" w:space="0" w:color="C14646" w:themeColor="accent1" w:themeTint="99"/>
        <w:insideH w:val="single" w:sz="4" w:space="0" w:color="C14646" w:themeColor="accent1" w:themeTint="99"/>
        <w:insideV w:val="single" w:sz="4" w:space="0" w:color="C14646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1919" w:themeColor="accent1"/>
          <w:left w:val="single" w:sz="4" w:space="0" w:color="4B1919" w:themeColor="accent1"/>
          <w:bottom w:val="single" w:sz="4" w:space="0" w:color="4B1919" w:themeColor="accent1"/>
          <w:right w:val="single" w:sz="4" w:space="0" w:color="4B1919" w:themeColor="accent1"/>
          <w:insideH w:val="nil"/>
          <w:insideV w:val="nil"/>
        </w:tcBorders>
        <w:shd w:val="clear" w:color="auto" w:fill="4B1919" w:themeFill="accent1"/>
      </w:tcPr>
    </w:tblStylePr>
    <w:tblStylePr w:type="lastRow">
      <w:rPr>
        <w:b/>
        <w:bCs/>
      </w:rPr>
      <w:tblPr/>
      <w:tcPr>
        <w:tcBorders>
          <w:top w:val="double" w:sz="4" w:space="0" w:color="4B191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C1C1" w:themeFill="accent1" w:themeFillTint="33"/>
      </w:tcPr>
    </w:tblStylePr>
    <w:tblStylePr w:type="band1Horz">
      <w:tblPr/>
      <w:tcPr>
        <w:shd w:val="clear" w:color="auto" w:fill="EAC1C1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E7A3" w:themeColor="accent2" w:themeTint="99"/>
        <w:left w:val="single" w:sz="4" w:space="0" w:color="FFE7A3" w:themeColor="accent2" w:themeTint="99"/>
        <w:bottom w:val="single" w:sz="4" w:space="0" w:color="FFE7A3" w:themeColor="accent2" w:themeTint="99"/>
        <w:right w:val="single" w:sz="4" w:space="0" w:color="FFE7A3" w:themeColor="accent2" w:themeTint="99"/>
        <w:insideH w:val="single" w:sz="4" w:space="0" w:color="FFE7A3" w:themeColor="accent2" w:themeTint="99"/>
        <w:insideV w:val="single" w:sz="4" w:space="0" w:color="FFE7A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D966" w:themeColor="accent2"/>
          <w:left w:val="single" w:sz="4" w:space="0" w:color="FFD966" w:themeColor="accent2"/>
          <w:bottom w:val="single" w:sz="4" w:space="0" w:color="FFD966" w:themeColor="accent2"/>
          <w:right w:val="single" w:sz="4" w:space="0" w:color="FFD966" w:themeColor="accent2"/>
          <w:insideH w:val="nil"/>
          <w:insideV w:val="nil"/>
        </w:tcBorders>
        <w:shd w:val="clear" w:color="auto" w:fill="FFD966" w:themeFill="accent2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E0" w:themeFill="accent2" w:themeFillTint="33"/>
      </w:tcPr>
    </w:tblStylePr>
    <w:tblStylePr w:type="band1Horz">
      <w:tblPr/>
      <w:tcPr>
        <w:shd w:val="clear" w:color="auto" w:fill="FFF7E0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5E1D9" w:themeColor="accent3" w:themeTint="99"/>
        <w:left w:val="single" w:sz="4" w:space="0" w:color="B5E1D9" w:themeColor="accent3" w:themeTint="99"/>
        <w:bottom w:val="single" w:sz="4" w:space="0" w:color="B5E1D9" w:themeColor="accent3" w:themeTint="99"/>
        <w:right w:val="single" w:sz="4" w:space="0" w:color="B5E1D9" w:themeColor="accent3" w:themeTint="99"/>
        <w:insideH w:val="single" w:sz="4" w:space="0" w:color="B5E1D9" w:themeColor="accent3" w:themeTint="99"/>
        <w:insideV w:val="single" w:sz="4" w:space="0" w:color="B5E1D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5CDC1" w:themeColor="accent3"/>
          <w:left w:val="single" w:sz="4" w:space="0" w:color="85CDC1" w:themeColor="accent3"/>
          <w:bottom w:val="single" w:sz="4" w:space="0" w:color="85CDC1" w:themeColor="accent3"/>
          <w:right w:val="single" w:sz="4" w:space="0" w:color="85CDC1" w:themeColor="accent3"/>
          <w:insideH w:val="nil"/>
          <w:insideV w:val="nil"/>
        </w:tcBorders>
        <w:shd w:val="clear" w:color="auto" w:fill="85CDC1" w:themeFill="accent3"/>
      </w:tcPr>
    </w:tblStylePr>
    <w:tblStylePr w:type="lastRow">
      <w:rPr>
        <w:b/>
        <w:bCs/>
      </w:rPr>
      <w:tblPr/>
      <w:tcPr>
        <w:tcBorders>
          <w:top w:val="double" w:sz="4" w:space="0" w:color="85CDC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F5F2" w:themeFill="accent3" w:themeFillTint="33"/>
      </w:tcPr>
    </w:tblStylePr>
    <w:tblStylePr w:type="band1Horz">
      <w:tblPr/>
      <w:tcPr>
        <w:shd w:val="clear" w:color="auto" w:fill="E6F5F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8B8585" w:themeColor="accent4" w:themeTint="99"/>
        <w:left w:val="single" w:sz="4" w:space="0" w:color="8B8585" w:themeColor="accent4" w:themeTint="99"/>
        <w:bottom w:val="single" w:sz="4" w:space="0" w:color="8B8585" w:themeColor="accent4" w:themeTint="99"/>
        <w:right w:val="single" w:sz="4" w:space="0" w:color="8B8585" w:themeColor="accent4" w:themeTint="99"/>
        <w:insideH w:val="single" w:sz="4" w:space="0" w:color="8B8585" w:themeColor="accent4" w:themeTint="99"/>
        <w:insideV w:val="single" w:sz="4" w:space="0" w:color="8B858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B3838" w:themeColor="accent4"/>
          <w:left w:val="single" w:sz="4" w:space="0" w:color="3B3838" w:themeColor="accent4"/>
          <w:bottom w:val="single" w:sz="4" w:space="0" w:color="3B3838" w:themeColor="accent4"/>
          <w:right w:val="single" w:sz="4" w:space="0" w:color="3B3838" w:themeColor="accent4"/>
          <w:insideH w:val="nil"/>
          <w:insideV w:val="nil"/>
        </w:tcBorders>
        <w:shd w:val="clear" w:color="auto" w:fill="3B3838" w:themeFill="accent4"/>
      </w:tcPr>
    </w:tblStylePr>
    <w:tblStylePr w:type="lastRow">
      <w:rPr>
        <w:b/>
        <w:bCs/>
      </w:rPr>
      <w:tblPr/>
      <w:tcPr>
        <w:tcBorders>
          <w:top w:val="double" w:sz="4" w:space="0" w:color="3B383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6D6" w:themeFill="accent4" w:themeFillTint="33"/>
      </w:tcPr>
    </w:tblStylePr>
    <w:tblStylePr w:type="band1Horz">
      <w:tblPr/>
      <w:tcPr>
        <w:shd w:val="clear" w:color="auto" w:fill="D8D6D6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5" w:themeTint="99"/>
        <w:left w:val="single" w:sz="4" w:space="0" w:color="FFFFFF" w:themeColor="accent5" w:themeTint="99"/>
        <w:bottom w:val="single" w:sz="4" w:space="0" w:color="FFFFFF" w:themeColor="accent5" w:themeTint="99"/>
        <w:right w:val="single" w:sz="4" w:space="0" w:color="FFFFFF" w:themeColor="accent5" w:themeTint="99"/>
        <w:insideH w:val="single" w:sz="4" w:space="0" w:color="FFFFFF" w:themeColor="accent5" w:themeTint="99"/>
        <w:insideV w:val="single" w:sz="4" w:space="0" w:color="FFFF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accent5"/>
          <w:left w:val="single" w:sz="4" w:space="0" w:color="FFFFFF" w:themeColor="accent5"/>
          <w:bottom w:val="single" w:sz="4" w:space="0" w:color="FFFFFF" w:themeColor="accent5"/>
          <w:right w:val="single" w:sz="4" w:space="0" w:color="FFFFFF" w:themeColor="accent5"/>
          <w:insideH w:val="nil"/>
          <w:insideV w:val="nil"/>
        </w:tcBorders>
        <w:shd w:val="clear" w:color="auto" w:fill="FFFFFF" w:themeFill="accent5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accent6"/>
          <w:left w:val="single" w:sz="4" w:space="0" w:color="FFFFFF" w:themeColor="accent6"/>
          <w:bottom w:val="single" w:sz="4" w:space="0" w:color="FFFFFF" w:themeColor="accent6"/>
          <w:right w:val="single" w:sz="4" w:space="0" w:color="FFFFFF" w:themeColor="accent6"/>
          <w:insideH w:val="nil"/>
          <w:insideV w:val="nil"/>
        </w:tcBorders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GridTable5Dark">
    <w:name w:val="Grid Table 5 Dark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C1C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191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191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191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1919" w:themeFill="accent1"/>
      </w:tcPr>
    </w:tblStylePr>
    <w:tblStylePr w:type="band1Vert">
      <w:tblPr/>
      <w:tcPr>
        <w:shd w:val="clear" w:color="auto" w:fill="D68484" w:themeFill="accent1" w:themeFillTint="66"/>
      </w:tcPr>
    </w:tblStylePr>
    <w:tblStylePr w:type="band1Horz">
      <w:tblPr/>
      <w:tcPr>
        <w:shd w:val="clear" w:color="auto" w:fill="D68484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7E0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D96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D96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D96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D966" w:themeFill="accent2"/>
      </w:tcPr>
    </w:tblStylePr>
    <w:tblStylePr w:type="band1Vert">
      <w:tblPr/>
      <w:tcPr>
        <w:shd w:val="clear" w:color="auto" w:fill="FFEFC1" w:themeFill="accent2" w:themeFillTint="66"/>
      </w:tcPr>
    </w:tblStylePr>
    <w:tblStylePr w:type="band1Horz">
      <w:tblPr/>
      <w:tcPr>
        <w:shd w:val="clear" w:color="auto" w:fill="FFEFC1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5F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5CDC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5CDC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5CDC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5CDC1" w:themeFill="accent3"/>
      </w:tcPr>
    </w:tblStylePr>
    <w:tblStylePr w:type="band1Vert">
      <w:tblPr/>
      <w:tcPr>
        <w:shd w:val="clear" w:color="auto" w:fill="CEEBE6" w:themeFill="accent3" w:themeFillTint="66"/>
      </w:tcPr>
    </w:tblStylePr>
    <w:tblStylePr w:type="band1Horz">
      <w:tblPr/>
      <w:tcPr>
        <w:shd w:val="clear" w:color="auto" w:fill="CEEBE6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8D6D6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B3838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B3838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B3838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B3838" w:themeFill="accent4"/>
      </w:tcPr>
    </w:tblStylePr>
    <w:tblStylePr w:type="band1Vert">
      <w:tblPr/>
      <w:tcPr>
        <w:shd w:val="clear" w:color="auto" w:fill="B2ADAD" w:themeFill="accent4" w:themeFillTint="66"/>
      </w:tcPr>
    </w:tblStylePr>
    <w:tblStylePr w:type="band1Horz">
      <w:tblPr/>
      <w:tcPr>
        <w:shd w:val="clear" w:color="auto" w:fill="B2ADAD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F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F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F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F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FF" w:themeFill="accent5"/>
      </w:tcPr>
    </w:tblStylePr>
    <w:tblStylePr w:type="band1Vert">
      <w:tblPr/>
      <w:tcPr>
        <w:shd w:val="clear" w:color="auto" w:fill="FFFFFF" w:themeFill="accent5" w:themeFillTint="66"/>
      </w:tcPr>
    </w:tblStylePr>
    <w:tblStylePr w:type="band1Horz">
      <w:tblPr/>
      <w:tcPr>
        <w:shd w:val="clear" w:color="auto" w:fill="FFFFF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F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FF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FF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F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FF" w:themeFill="accent6"/>
      </w:tcPr>
    </w:tblStylePr>
    <w:tblStylePr w:type="band1Vert">
      <w:tblPr/>
      <w:tcPr>
        <w:shd w:val="clear" w:color="auto" w:fill="FFFFFF" w:themeFill="accent6" w:themeFillTint="66"/>
      </w:tcPr>
    </w:tblStylePr>
    <w:tblStylePr w:type="band1Horz">
      <w:tblPr/>
      <w:tcPr>
        <w:shd w:val="clear" w:color="auto" w:fill="FFFFF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572222"/>
    <w:pPr>
      <w:spacing w:after="0" w:line="240" w:lineRule="auto"/>
    </w:pPr>
    <w:rPr>
      <w:color w:val="381212" w:themeColor="accent1" w:themeShade="BF"/>
    </w:rPr>
    <w:tblPr>
      <w:tblStyleRowBandSize w:val="1"/>
      <w:tblStyleColBandSize w:val="1"/>
      <w:tblBorders>
        <w:top w:val="single" w:sz="4" w:space="0" w:color="C14646" w:themeColor="accent1" w:themeTint="99"/>
        <w:left w:val="single" w:sz="4" w:space="0" w:color="C14646" w:themeColor="accent1" w:themeTint="99"/>
        <w:bottom w:val="single" w:sz="4" w:space="0" w:color="C14646" w:themeColor="accent1" w:themeTint="99"/>
        <w:right w:val="single" w:sz="4" w:space="0" w:color="C14646" w:themeColor="accent1" w:themeTint="99"/>
        <w:insideH w:val="single" w:sz="4" w:space="0" w:color="C14646" w:themeColor="accent1" w:themeTint="99"/>
        <w:insideV w:val="single" w:sz="4" w:space="0" w:color="C14646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C14646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1464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C1C1" w:themeFill="accent1" w:themeFillTint="33"/>
      </w:tcPr>
    </w:tblStylePr>
    <w:tblStylePr w:type="band1Horz">
      <w:tblPr/>
      <w:tcPr>
        <w:shd w:val="clear" w:color="auto" w:fill="EAC1C1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572222"/>
    <w:pPr>
      <w:spacing w:after="0" w:line="240" w:lineRule="auto"/>
    </w:pPr>
    <w:rPr>
      <w:color w:val="FFC20C" w:themeColor="accent2" w:themeShade="BF"/>
    </w:rPr>
    <w:tblPr>
      <w:tblStyleRowBandSize w:val="1"/>
      <w:tblStyleColBandSize w:val="1"/>
      <w:tblBorders>
        <w:top w:val="single" w:sz="4" w:space="0" w:color="FFE7A3" w:themeColor="accent2" w:themeTint="99"/>
        <w:left w:val="single" w:sz="4" w:space="0" w:color="FFE7A3" w:themeColor="accent2" w:themeTint="99"/>
        <w:bottom w:val="single" w:sz="4" w:space="0" w:color="FFE7A3" w:themeColor="accent2" w:themeTint="99"/>
        <w:right w:val="single" w:sz="4" w:space="0" w:color="FFE7A3" w:themeColor="accent2" w:themeTint="99"/>
        <w:insideH w:val="single" w:sz="4" w:space="0" w:color="FFE7A3" w:themeColor="accent2" w:themeTint="99"/>
        <w:insideV w:val="single" w:sz="4" w:space="0" w:color="FFE7A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FE7A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E7A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E0" w:themeFill="accent2" w:themeFillTint="33"/>
      </w:tcPr>
    </w:tblStylePr>
    <w:tblStylePr w:type="band1Horz">
      <w:tblPr/>
      <w:tcPr>
        <w:shd w:val="clear" w:color="auto" w:fill="FFF7E0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572222"/>
    <w:pPr>
      <w:spacing w:after="0" w:line="240" w:lineRule="auto"/>
    </w:pPr>
    <w:rPr>
      <w:color w:val="49B3A1" w:themeColor="accent3" w:themeShade="BF"/>
    </w:rPr>
    <w:tblPr>
      <w:tblStyleRowBandSize w:val="1"/>
      <w:tblStyleColBandSize w:val="1"/>
      <w:tblBorders>
        <w:top w:val="single" w:sz="4" w:space="0" w:color="B5E1D9" w:themeColor="accent3" w:themeTint="99"/>
        <w:left w:val="single" w:sz="4" w:space="0" w:color="B5E1D9" w:themeColor="accent3" w:themeTint="99"/>
        <w:bottom w:val="single" w:sz="4" w:space="0" w:color="B5E1D9" w:themeColor="accent3" w:themeTint="99"/>
        <w:right w:val="single" w:sz="4" w:space="0" w:color="B5E1D9" w:themeColor="accent3" w:themeTint="99"/>
        <w:insideH w:val="single" w:sz="4" w:space="0" w:color="B5E1D9" w:themeColor="accent3" w:themeTint="99"/>
        <w:insideV w:val="single" w:sz="4" w:space="0" w:color="B5E1D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5E1D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5E1D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F5F2" w:themeFill="accent3" w:themeFillTint="33"/>
      </w:tcPr>
    </w:tblStylePr>
    <w:tblStylePr w:type="band1Horz">
      <w:tblPr/>
      <w:tcPr>
        <w:shd w:val="clear" w:color="auto" w:fill="E6F5F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572222"/>
    <w:pPr>
      <w:spacing w:after="0" w:line="240" w:lineRule="auto"/>
    </w:pPr>
    <w:rPr>
      <w:color w:val="2C2A2A" w:themeColor="accent4" w:themeShade="BF"/>
    </w:rPr>
    <w:tblPr>
      <w:tblStyleRowBandSize w:val="1"/>
      <w:tblStyleColBandSize w:val="1"/>
      <w:tblBorders>
        <w:top w:val="single" w:sz="4" w:space="0" w:color="8B8585" w:themeColor="accent4" w:themeTint="99"/>
        <w:left w:val="single" w:sz="4" w:space="0" w:color="8B8585" w:themeColor="accent4" w:themeTint="99"/>
        <w:bottom w:val="single" w:sz="4" w:space="0" w:color="8B8585" w:themeColor="accent4" w:themeTint="99"/>
        <w:right w:val="single" w:sz="4" w:space="0" w:color="8B8585" w:themeColor="accent4" w:themeTint="99"/>
        <w:insideH w:val="single" w:sz="4" w:space="0" w:color="8B8585" w:themeColor="accent4" w:themeTint="99"/>
        <w:insideV w:val="single" w:sz="4" w:space="0" w:color="8B8585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B858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B858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6D6" w:themeFill="accent4" w:themeFillTint="33"/>
      </w:tcPr>
    </w:tblStylePr>
    <w:tblStylePr w:type="band1Horz">
      <w:tblPr/>
      <w:tcPr>
        <w:shd w:val="clear" w:color="auto" w:fill="D8D6D6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572222"/>
    <w:pPr>
      <w:spacing w:after="0" w:line="240" w:lineRule="auto"/>
    </w:pPr>
    <w:rPr>
      <w:color w:val="BFBFBF" w:themeColor="accent5" w:themeShade="BF"/>
    </w:rPr>
    <w:tblPr>
      <w:tblStyleRowBandSize w:val="1"/>
      <w:tblStyleColBandSize w:val="1"/>
      <w:tblBorders>
        <w:top w:val="single" w:sz="4" w:space="0" w:color="FFFFFF" w:themeColor="accent5" w:themeTint="99"/>
        <w:left w:val="single" w:sz="4" w:space="0" w:color="FFFFFF" w:themeColor="accent5" w:themeTint="99"/>
        <w:bottom w:val="single" w:sz="4" w:space="0" w:color="FFFFFF" w:themeColor="accent5" w:themeTint="99"/>
        <w:right w:val="single" w:sz="4" w:space="0" w:color="FFFFFF" w:themeColor="accent5" w:themeTint="99"/>
        <w:insideH w:val="single" w:sz="4" w:space="0" w:color="FFFFFF" w:themeColor="accent5" w:themeTint="99"/>
        <w:insideV w:val="single" w:sz="4" w:space="0" w:color="FFFFF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FF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572222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572222"/>
    <w:pPr>
      <w:spacing w:after="0" w:line="240" w:lineRule="auto"/>
    </w:pPr>
    <w:rPr>
      <w:color w:val="381212" w:themeColor="accent1" w:themeShade="BF"/>
    </w:rPr>
    <w:tblPr>
      <w:tblStyleRowBandSize w:val="1"/>
      <w:tblStyleColBandSize w:val="1"/>
      <w:tblBorders>
        <w:top w:val="single" w:sz="4" w:space="0" w:color="C14646" w:themeColor="accent1" w:themeTint="99"/>
        <w:left w:val="single" w:sz="4" w:space="0" w:color="C14646" w:themeColor="accent1" w:themeTint="99"/>
        <w:bottom w:val="single" w:sz="4" w:space="0" w:color="C14646" w:themeColor="accent1" w:themeTint="99"/>
        <w:right w:val="single" w:sz="4" w:space="0" w:color="C14646" w:themeColor="accent1" w:themeTint="99"/>
        <w:insideH w:val="single" w:sz="4" w:space="0" w:color="C14646" w:themeColor="accent1" w:themeTint="99"/>
        <w:insideV w:val="single" w:sz="4" w:space="0" w:color="C14646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C1C1" w:themeFill="accent1" w:themeFillTint="33"/>
      </w:tcPr>
    </w:tblStylePr>
    <w:tblStylePr w:type="band1Horz">
      <w:tblPr/>
      <w:tcPr>
        <w:shd w:val="clear" w:color="auto" w:fill="EAC1C1" w:themeFill="accent1" w:themeFillTint="33"/>
      </w:tcPr>
    </w:tblStylePr>
    <w:tblStylePr w:type="neCell">
      <w:tblPr/>
      <w:tcPr>
        <w:tcBorders>
          <w:bottom w:val="single" w:sz="4" w:space="0" w:color="C14646" w:themeColor="accent1" w:themeTint="99"/>
        </w:tcBorders>
      </w:tcPr>
    </w:tblStylePr>
    <w:tblStylePr w:type="nwCell">
      <w:tblPr/>
      <w:tcPr>
        <w:tcBorders>
          <w:bottom w:val="single" w:sz="4" w:space="0" w:color="C14646" w:themeColor="accent1" w:themeTint="99"/>
        </w:tcBorders>
      </w:tcPr>
    </w:tblStylePr>
    <w:tblStylePr w:type="seCell">
      <w:tblPr/>
      <w:tcPr>
        <w:tcBorders>
          <w:top w:val="single" w:sz="4" w:space="0" w:color="C14646" w:themeColor="accent1" w:themeTint="99"/>
        </w:tcBorders>
      </w:tcPr>
    </w:tblStylePr>
    <w:tblStylePr w:type="swCell">
      <w:tblPr/>
      <w:tcPr>
        <w:tcBorders>
          <w:top w:val="single" w:sz="4" w:space="0" w:color="C14646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572222"/>
    <w:pPr>
      <w:spacing w:after="0" w:line="240" w:lineRule="auto"/>
    </w:pPr>
    <w:rPr>
      <w:color w:val="FFC20C" w:themeColor="accent2" w:themeShade="BF"/>
    </w:rPr>
    <w:tblPr>
      <w:tblStyleRowBandSize w:val="1"/>
      <w:tblStyleColBandSize w:val="1"/>
      <w:tblBorders>
        <w:top w:val="single" w:sz="4" w:space="0" w:color="FFE7A3" w:themeColor="accent2" w:themeTint="99"/>
        <w:left w:val="single" w:sz="4" w:space="0" w:color="FFE7A3" w:themeColor="accent2" w:themeTint="99"/>
        <w:bottom w:val="single" w:sz="4" w:space="0" w:color="FFE7A3" w:themeColor="accent2" w:themeTint="99"/>
        <w:right w:val="single" w:sz="4" w:space="0" w:color="FFE7A3" w:themeColor="accent2" w:themeTint="99"/>
        <w:insideH w:val="single" w:sz="4" w:space="0" w:color="FFE7A3" w:themeColor="accent2" w:themeTint="99"/>
        <w:insideV w:val="single" w:sz="4" w:space="0" w:color="FFE7A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7E0" w:themeFill="accent2" w:themeFillTint="33"/>
      </w:tcPr>
    </w:tblStylePr>
    <w:tblStylePr w:type="band1Horz">
      <w:tblPr/>
      <w:tcPr>
        <w:shd w:val="clear" w:color="auto" w:fill="FFF7E0" w:themeFill="accent2" w:themeFillTint="33"/>
      </w:tcPr>
    </w:tblStylePr>
    <w:tblStylePr w:type="neCell">
      <w:tblPr/>
      <w:tcPr>
        <w:tcBorders>
          <w:bottom w:val="single" w:sz="4" w:space="0" w:color="FFE7A3" w:themeColor="accent2" w:themeTint="99"/>
        </w:tcBorders>
      </w:tcPr>
    </w:tblStylePr>
    <w:tblStylePr w:type="nwCell">
      <w:tblPr/>
      <w:tcPr>
        <w:tcBorders>
          <w:bottom w:val="single" w:sz="4" w:space="0" w:color="FFE7A3" w:themeColor="accent2" w:themeTint="99"/>
        </w:tcBorders>
      </w:tcPr>
    </w:tblStylePr>
    <w:tblStylePr w:type="seCell">
      <w:tblPr/>
      <w:tcPr>
        <w:tcBorders>
          <w:top w:val="single" w:sz="4" w:space="0" w:color="FFE7A3" w:themeColor="accent2" w:themeTint="99"/>
        </w:tcBorders>
      </w:tcPr>
    </w:tblStylePr>
    <w:tblStylePr w:type="swCell">
      <w:tblPr/>
      <w:tcPr>
        <w:tcBorders>
          <w:top w:val="single" w:sz="4" w:space="0" w:color="FFE7A3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572222"/>
    <w:pPr>
      <w:spacing w:after="0" w:line="240" w:lineRule="auto"/>
    </w:pPr>
    <w:rPr>
      <w:color w:val="49B3A1" w:themeColor="accent3" w:themeShade="BF"/>
    </w:rPr>
    <w:tblPr>
      <w:tblStyleRowBandSize w:val="1"/>
      <w:tblStyleColBandSize w:val="1"/>
      <w:tblBorders>
        <w:top w:val="single" w:sz="4" w:space="0" w:color="B5E1D9" w:themeColor="accent3" w:themeTint="99"/>
        <w:left w:val="single" w:sz="4" w:space="0" w:color="B5E1D9" w:themeColor="accent3" w:themeTint="99"/>
        <w:bottom w:val="single" w:sz="4" w:space="0" w:color="B5E1D9" w:themeColor="accent3" w:themeTint="99"/>
        <w:right w:val="single" w:sz="4" w:space="0" w:color="B5E1D9" w:themeColor="accent3" w:themeTint="99"/>
        <w:insideH w:val="single" w:sz="4" w:space="0" w:color="B5E1D9" w:themeColor="accent3" w:themeTint="99"/>
        <w:insideV w:val="single" w:sz="4" w:space="0" w:color="B5E1D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F5F2" w:themeFill="accent3" w:themeFillTint="33"/>
      </w:tcPr>
    </w:tblStylePr>
    <w:tblStylePr w:type="band1Horz">
      <w:tblPr/>
      <w:tcPr>
        <w:shd w:val="clear" w:color="auto" w:fill="E6F5F2" w:themeFill="accent3" w:themeFillTint="33"/>
      </w:tcPr>
    </w:tblStylePr>
    <w:tblStylePr w:type="neCell">
      <w:tblPr/>
      <w:tcPr>
        <w:tcBorders>
          <w:bottom w:val="single" w:sz="4" w:space="0" w:color="B5E1D9" w:themeColor="accent3" w:themeTint="99"/>
        </w:tcBorders>
      </w:tcPr>
    </w:tblStylePr>
    <w:tblStylePr w:type="nwCell">
      <w:tblPr/>
      <w:tcPr>
        <w:tcBorders>
          <w:bottom w:val="single" w:sz="4" w:space="0" w:color="B5E1D9" w:themeColor="accent3" w:themeTint="99"/>
        </w:tcBorders>
      </w:tcPr>
    </w:tblStylePr>
    <w:tblStylePr w:type="seCell">
      <w:tblPr/>
      <w:tcPr>
        <w:tcBorders>
          <w:top w:val="single" w:sz="4" w:space="0" w:color="B5E1D9" w:themeColor="accent3" w:themeTint="99"/>
        </w:tcBorders>
      </w:tcPr>
    </w:tblStylePr>
    <w:tblStylePr w:type="swCell">
      <w:tblPr/>
      <w:tcPr>
        <w:tcBorders>
          <w:top w:val="single" w:sz="4" w:space="0" w:color="B5E1D9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572222"/>
    <w:pPr>
      <w:spacing w:after="0" w:line="240" w:lineRule="auto"/>
    </w:pPr>
    <w:rPr>
      <w:color w:val="2C2A2A" w:themeColor="accent4" w:themeShade="BF"/>
    </w:rPr>
    <w:tblPr>
      <w:tblStyleRowBandSize w:val="1"/>
      <w:tblStyleColBandSize w:val="1"/>
      <w:tblBorders>
        <w:top w:val="single" w:sz="4" w:space="0" w:color="8B8585" w:themeColor="accent4" w:themeTint="99"/>
        <w:left w:val="single" w:sz="4" w:space="0" w:color="8B8585" w:themeColor="accent4" w:themeTint="99"/>
        <w:bottom w:val="single" w:sz="4" w:space="0" w:color="8B8585" w:themeColor="accent4" w:themeTint="99"/>
        <w:right w:val="single" w:sz="4" w:space="0" w:color="8B8585" w:themeColor="accent4" w:themeTint="99"/>
        <w:insideH w:val="single" w:sz="4" w:space="0" w:color="8B8585" w:themeColor="accent4" w:themeTint="99"/>
        <w:insideV w:val="single" w:sz="4" w:space="0" w:color="8B858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8D6D6" w:themeFill="accent4" w:themeFillTint="33"/>
      </w:tcPr>
    </w:tblStylePr>
    <w:tblStylePr w:type="band1Horz">
      <w:tblPr/>
      <w:tcPr>
        <w:shd w:val="clear" w:color="auto" w:fill="D8D6D6" w:themeFill="accent4" w:themeFillTint="33"/>
      </w:tcPr>
    </w:tblStylePr>
    <w:tblStylePr w:type="neCell">
      <w:tblPr/>
      <w:tcPr>
        <w:tcBorders>
          <w:bottom w:val="single" w:sz="4" w:space="0" w:color="8B8585" w:themeColor="accent4" w:themeTint="99"/>
        </w:tcBorders>
      </w:tcPr>
    </w:tblStylePr>
    <w:tblStylePr w:type="nwCell">
      <w:tblPr/>
      <w:tcPr>
        <w:tcBorders>
          <w:bottom w:val="single" w:sz="4" w:space="0" w:color="8B8585" w:themeColor="accent4" w:themeTint="99"/>
        </w:tcBorders>
      </w:tcPr>
    </w:tblStylePr>
    <w:tblStylePr w:type="seCell">
      <w:tblPr/>
      <w:tcPr>
        <w:tcBorders>
          <w:top w:val="single" w:sz="4" w:space="0" w:color="8B8585" w:themeColor="accent4" w:themeTint="99"/>
        </w:tcBorders>
      </w:tcPr>
    </w:tblStylePr>
    <w:tblStylePr w:type="swCell">
      <w:tblPr/>
      <w:tcPr>
        <w:tcBorders>
          <w:top w:val="single" w:sz="4" w:space="0" w:color="8B8585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572222"/>
    <w:pPr>
      <w:spacing w:after="0" w:line="240" w:lineRule="auto"/>
    </w:pPr>
    <w:rPr>
      <w:color w:val="BFBFBF" w:themeColor="accent5" w:themeShade="BF"/>
    </w:rPr>
    <w:tblPr>
      <w:tblStyleRowBandSize w:val="1"/>
      <w:tblStyleColBandSize w:val="1"/>
      <w:tblBorders>
        <w:top w:val="single" w:sz="4" w:space="0" w:color="FFFFFF" w:themeColor="accent5" w:themeTint="99"/>
        <w:left w:val="single" w:sz="4" w:space="0" w:color="FFFFFF" w:themeColor="accent5" w:themeTint="99"/>
        <w:bottom w:val="single" w:sz="4" w:space="0" w:color="FFFFFF" w:themeColor="accent5" w:themeTint="99"/>
        <w:right w:val="single" w:sz="4" w:space="0" w:color="FFFFFF" w:themeColor="accent5" w:themeTint="99"/>
        <w:insideH w:val="single" w:sz="4" w:space="0" w:color="FFFFFF" w:themeColor="accent5" w:themeTint="99"/>
        <w:insideV w:val="single" w:sz="4" w:space="0" w:color="FFFF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  <w:tblStylePr w:type="neCell">
      <w:tblPr/>
      <w:tcPr>
        <w:tcBorders>
          <w:bottom w:val="single" w:sz="4" w:space="0" w:color="FFFFFF" w:themeColor="accent5" w:themeTint="99"/>
        </w:tcBorders>
      </w:tcPr>
    </w:tblStylePr>
    <w:tblStylePr w:type="nwCell">
      <w:tblPr/>
      <w:tcPr>
        <w:tcBorders>
          <w:bottom w:val="single" w:sz="4" w:space="0" w:color="FFFFFF" w:themeColor="accent5" w:themeTint="99"/>
        </w:tcBorders>
      </w:tcPr>
    </w:tblStylePr>
    <w:tblStylePr w:type="seCell">
      <w:tblPr/>
      <w:tcPr>
        <w:tcBorders>
          <w:top w:val="single" w:sz="4" w:space="0" w:color="FFFFFF" w:themeColor="accent5" w:themeTint="99"/>
        </w:tcBorders>
      </w:tcPr>
    </w:tblStylePr>
    <w:tblStylePr w:type="swCell">
      <w:tblPr/>
      <w:tcPr>
        <w:tcBorders>
          <w:top w:val="single" w:sz="4" w:space="0" w:color="FFFFFF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572222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  <w:tblStylePr w:type="neCell">
      <w:tblPr/>
      <w:tcPr>
        <w:tcBorders>
          <w:bottom w:val="single" w:sz="4" w:space="0" w:color="FFFFFF" w:themeColor="accent6" w:themeTint="99"/>
        </w:tcBorders>
      </w:tcPr>
    </w:tblStylePr>
    <w:tblStylePr w:type="nwCell">
      <w:tblPr/>
      <w:tcPr>
        <w:tcBorders>
          <w:bottom w:val="single" w:sz="4" w:space="0" w:color="FFFFFF" w:themeColor="accent6" w:themeTint="99"/>
        </w:tcBorders>
      </w:tcPr>
    </w:tblStylePr>
    <w:tblStylePr w:type="seCell">
      <w:tblPr/>
      <w:tcPr>
        <w:tcBorders>
          <w:top w:val="single" w:sz="4" w:space="0" w:color="FFFFFF" w:themeColor="accent6" w:themeTint="99"/>
        </w:tcBorders>
      </w:tcPr>
    </w:tblStylePr>
    <w:tblStylePr w:type="swCell">
      <w:tblPr/>
      <w:tcPr>
        <w:tcBorders>
          <w:top w:val="single" w:sz="4" w:space="0" w:color="FFFFFF" w:themeColor="accent6" w:themeTint="99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9"/>
    <w:semiHidden/>
    <w:rsid w:val="00572222"/>
    <w:rPr>
      <w:rFonts w:asciiTheme="majorHAnsi" w:eastAsiaTheme="majorEastAsia" w:hAnsiTheme="majorHAnsi" w:cstheme="majorBidi"/>
      <w:color w:val="250C0C" w:themeColor="accent1" w:themeShade="7F"/>
      <w:kern w:val="16"/>
      <w:sz w:val="24"/>
      <w:szCs w:val="24"/>
      <w14:ligatures w14:val="standardContextual"/>
      <w14:numForm w14:val="oldStyle"/>
      <w14:numSpacing w14:val="proportional"/>
      <w14:cntxtAlt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72222"/>
    <w:rPr>
      <w:rFonts w:asciiTheme="majorHAnsi" w:eastAsiaTheme="majorEastAsia" w:hAnsiTheme="majorHAnsi" w:cstheme="majorBidi"/>
      <w:i/>
      <w:iCs/>
      <w:color w:val="381212" w:themeColor="accent1" w:themeShade="B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72222"/>
    <w:rPr>
      <w:rFonts w:asciiTheme="majorHAnsi" w:eastAsiaTheme="majorEastAsia" w:hAnsiTheme="majorHAnsi" w:cstheme="majorBidi"/>
      <w:color w:val="381212" w:themeColor="accent1" w:themeShade="B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2222"/>
    <w:rPr>
      <w:rFonts w:asciiTheme="majorHAnsi" w:eastAsiaTheme="majorEastAsia" w:hAnsiTheme="majorHAnsi" w:cstheme="majorBidi"/>
      <w:color w:val="250C0C" w:themeColor="accent1" w:themeShade="7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2222"/>
    <w:rPr>
      <w:rFonts w:asciiTheme="majorHAnsi" w:eastAsiaTheme="majorEastAsia" w:hAnsiTheme="majorHAnsi" w:cstheme="majorBidi"/>
      <w:i/>
      <w:iCs/>
      <w:color w:val="250C0C" w:themeColor="accent1" w:themeShade="7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2222"/>
    <w:rPr>
      <w:rFonts w:asciiTheme="majorHAnsi" w:eastAsiaTheme="majorEastAsia" w:hAnsiTheme="majorHAnsi" w:cstheme="majorBidi"/>
      <w:color w:val="272727" w:themeColor="text1" w:themeTint="D8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2222"/>
    <w:rPr>
      <w:rFonts w:asciiTheme="majorHAnsi" w:eastAsiaTheme="majorEastAsia" w:hAnsiTheme="majorHAnsi" w:cstheme="majorBidi"/>
      <w:i/>
      <w:iCs/>
      <w:color w:val="272727" w:themeColor="text1" w:themeTint="D8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character" w:styleId="HTMLAcronym">
    <w:name w:val="HTML Acronym"/>
    <w:basedOn w:val="DefaultParagraphFont"/>
    <w:uiPriority w:val="99"/>
    <w:semiHidden/>
    <w:unhideWhenUsed/>
    <w:rsid w:val="00572222"/>
    <w:rPr>
      <w:sz w:val="22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572222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572222"/>
    <w:rPr>
      <w:i/>
      <w:iCs/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HTMLCite">
    <w:name w:val="HTML Cite"/>
    <w:basedOn w:val="DefaultParagraphFont"/>
    <w:uiPriority w:val="99"/>
    <w:semiHidden/>
    <w:unhideWhenUsed/>
    <w:rsid w:val="00572222"/>
    <w:rPr>
      <w:i/>
      <w:iCs/>
      <w:sz w:val="22"/>
    </w:rPr>
  </w:style>
  <w:style w:type="character" w:styleId="HTMLCode">
    <w:name w:val="HTML Code"/>
    <w:basedOn w:val="DefaultParagraphFont"/>
    <w:uiPriority w:val="99"/>
    <w:semiHidden/>
    <w:unhideWhenUsed/>
    <w:rsid w:val="00572222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572222"/>
    <w:rPr>
      <w:i/>
      <w:iCs/>
      <w:sz w:val="22"/>
    </w:rPr>
  </w:style>
  <w:style w:type="character" w:styleId="HTMLKeyboard">
    <w:name w:val="HTML Keyboard"/>
    <w:basedOn w:val="DefaultParagraphFont"/>
    <w:uiPriority w:val="99"/>
    <w:semiHidden/>
    <w:unhideWhenUsed/>
    <w:rsid w:val="0057222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72222"/>
    <w:pPr>
      <w:spacing w:after="0" w:line="240" w:lineRule="auto"/>
    </w:pPr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72222"/>
    <w:rPr>
      <w:rFonts w:ascii="Consolas" w:hAnsi="Consolas"/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HTMLSample">
    <w:name w:val="HTML Sample"/>
    <w:basedOn w:val="DefaultParagraphFont"/>
    <w:uiPriority w:val="99"/>
    <w:semiHidden/>
    <w:unhideWhenUsed/>
    <w:rsid w:val="00572222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572222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572222"/>
    <w:rPr>
      <w:i/>
      <w:iCs/>
      <w:sz w:val="22"/>
    </w:rPr>
  </w:style>
  <w:style w:type="character" w:styleId="Hyperlink">
    <w:name w:val="Hyperlink"/>
    <w:basedOn w:val="DefaultParagraphFont"/>
    <w:uiPriority w:val="99"/>
    <w:semiHidden/>
    <w:unhideWhenUsed/>
    <w:rsid w:val="000F51EC"/>
    <w:rPr>
      <w:color w:val="1D1C1C" w:themeColor="accent4" w:themeShade="80"/>
      <w:sz w:val="22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200" w:hanging="20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400" w:hanging="20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600" w:hanging="20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800" w:hanging="20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000" w:hanging="20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200" w:hanging="20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400" w:hanging="20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600" w:hanging="20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800" w:hanging="20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572222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rsid w:val="000F51EC"/>
    <w:rPr>
      <w:i/>
      <w:iCs/>
      <w:color w:val="381212" w:themeColor="accent1" w:themeShade="BF"/>
      <w:sz w:val="2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0F51EC"/>
    <w:pPr>
      <w:pBdr>
        <w:top w:val="single" w:sz="4" w:space="10" w:color="4B1919" w:themeColor="accent1"/>
        <w:bottom w:val="single" w:sz="4" w:space="10" w:color="4B1919" w:themeColor="accent1"/>
      </w:pBdr>
      <w:spacing w:before="360" w:after="360"/>
      <w:ind w:left="864" w:right="864"/>
      <w:jc w:val="center"/>
    </w:pPr>
    <w:rPr>
      <w:i/>
      <w:iCs/>
      <w:color w:val="381212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F51EC"/>
    <w:rPr>
      <w:i/>
      <w:iCs/>
      <w:color w:val="381212" w:themeColor="accent1" w:themeShade="BF"/>
    </w:rPr>
  </w:style>
  <w:style w:type="character" w:styleId="IntenseReference">
    <w:name w:val="Intense Reference"/>
    <w:basedOn w:val="DefaultParagraphFont"/>
    <w:uiPriority w:val="32"/>
    <w:semiHidden/>
    <w:qFormat/>
    <w:rsid w:val="000F51EC"/>
    <w:rPr>
      <w:b/>
      <w:bCs/>
      <w:caps w:val="0"/>
      <w:smallCaps/>
      <w:color w:val="381212" w:themeColor="accent1" w:themeShade="BF"/>
      <w:spacing w:val="5"/>
      <w:sz w:val="22"/>
    </w:rPr>
  </w:style>
  <w:style w:type="table" w:styleId="LightGrid">
    <w:name w:val="Light Grid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B1919" w:themeColor="accent1"/>
        <w:left w:val="single" w:sz="8" w:space="0" w:color="4B1919" w:themeColor="accent1"/>
        <w:bottom w:val="single" w:sz="8" w:space="0" w:color="4B1919" w:themeColor="accent1"/>
        <w:right w:val="single" w:sz="8" w:space="0" w:color="4B1919" w:themeColor="accent1"/>
        <w:insideH w:val="single" w:sz="8" w:space="0" w:color="4B1919" w:themeColor="accent1"/>
        <w:insideV w:val="single" w:sz="8" w:space="0" w:color="4B191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1919" w:themeColor="accent1"/>
          <w:left w:val="single" w:sz="8" w:space="0" w:color="4B1919" w:themeColor="accent1"/>
          <w:bottom w:val="single" w:sz="18" w:space="0" w:color="4B1919" w:themeColor="accent1"/>
          <w:right w:val="single" w:sz="8" w:space="0" w:color="4B1919" w:themeColor="accent1"/>
          <w:insideH w:val="nil"/>
          <w:insideV w:val="single" w:sz="8" w:space="0" w:color="4B191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1919" w:themeColor="accent1"/>
          <w:left w:val="single" w:sz="8" w:space="0" w:color="4B1919" w:themeColor="accent1"/>
          <w:bottom w:val="single" w:sz="8" w:space="0" w:color="4B1919" w:themeColor="accent1"/>
          <w:right w:val="single" w:sz="8" w:space="0" w:color="4B1919" w:themeColor="accent1"/>
          <w:insideH w:val="nil"/>
          <w:insideV w:val="single" w:sz="8" w:space="0" w:color="4B191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1919" w:themeColor="accent1"/>
          <w:left w:val="single" w:sz="8" w:space="0" w:color="4B1919" w:themeColor="accent1"/>
          <w:bottom w:val="single" w:sz="8" w:space="0" w:color="4B1919" w:themeColor="accent1"/>
          <w:right w:val="single" w:sz="8" w:space="0" w:color="4B1919" w:themeColor="accent1"/>
        </w:tcBorders>
      </w:tcPr>
    </w:tblStylePr>
    <w:tblStylePr w:type="band1Vert">
      <w:tblPr/>
      <w:tcPr>
        <w:tcBorders>
          <w:top w:val="single" w:sz="8" w:space="0" w:color="4B1919" w:themeColor="accent1"/>
          <w:left w:val="single" w:sz="8" w:space="0" w:color="4B1919" w:themeColor="accent1"/>
          <w:bottom w:val="single" w:sz="8" w:space="0" w:color="4B1919" w:themeColor="accent1"/>
          <w:right w:val="single" w:sz="8" w:space="0" w:color="4B1919" w:themeColor="accent1"/>
        </w:tcBorders>
        <w:shd w:val="clear" w:color="auto" w:fill="E5B3B3" w:themeFill="accent1" w:themeFillTint="3F"/>
      </w:tcPr>
    </w:tblStylePr>
    <w:tblStylePr w:type="band1Horz">
      <w:tblPr/>
      <w:tcPr>
        <w:tcBorders>
          <w:top w:val="single" w:sz="8" w:space="0" w:color="4B1919" w:themeColor="accent1"/>
          <w:left w:val="single" w:sz="8" w:space="0" w:color="4B1919" w:themeColor="accent1"/>
          <w:bottom w:val="single" w:sz="8" w:space="0" w:color="4B1919" w:themeColor="accent1"/>
          <w:right w:val="single" w:sz="8" w:space="0" w:color="4B1919" w:themeColor="accent1"/>
          <w:insideV w:val="single" w:sz="8" w:space="0" w:color="4B1919" w:themeColor="accent1"/>
        </w:tcBorders>
        <w:shd w:val="clear" w:color="auto" w:fill="E5B3B3" w:themeFill="accent1" w:themeFillTint="3F"/>
      </w:tcPr>
    </w:tblStylePr>
    <w:tblStylePr w:type="band2Horz">
      <w:tblPr/>
      <w:tcPr>
        <w:tcBorders>
          <w:top w:val="single" w:sz="8" w:space="0" w:color="4B1919" w:themeColor="accent1"/>
          <w:left w:val="single" w:sz="8" w:space="0" w:color="4B1919" w:themeColor="accent1"/>
          <w:bottom w:val="single" w:sz="8" w:space="0" w:color="4B1919" w:themeColor="accent1"/>
          <w:right w:val="single" w:sz="8" w:space="0" w:color="4B1919" w:themeColor="accent1"/>
          <w:insideV w:val="single" w:sz="8" w:space="0" w:color="4B191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D966" w:themeColor="accent2"/>
        <w:left w:val="single" w:sz="8" w:space="0" w:color="FFD966" w:themeColor="accent2"/>
        <w:bottom w:val="single" w:sz="8" w:space="0" w:color="FFD966" w:themeColor="accent2"/>
        <w:right w:val="single" w:sz="8" w:space="0" w:color="FFD966" w:themeColor="accent2"/>
        <w:insideH w:val="single" w:sz="8" w:space="0" w:color="FFD966" w:themeColor="accent2"/>
        <w:insideV w:val="single" w:sz="8" w:space="0" w:color="FFD96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D966" w:themeColor="accent2"/>
          <w:left w:val="single" w:sz="8" w:space="0" w:color="FFD966" w:themeColor="accent2"/>
          <w:bottom w:val="single" w:sz="18" w:space="0" w:color="FFD966" w:themeColor="accent2"/>
          <w:right w:val="single" w:sz="8" w:space="0" w:color="FFD966" w:themeColor="accent2"/>
          <w:insideH w:val="nil"/>
          <w:insideV w:val="single" w:sz="8" w:space="0" w:color="FFD96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D966" w:themeColor="accent2"/>
          <w:left w:val="single" w:sz="8" w:space="0" w:color="FFD966" w:themeColor="accent2"/>
          <w:bottom w:val="single" w:sz="8" w:space="0" w:color="FFD966" w:themeColor="accent2"/>
          <w:right w:val="single" w:sz="8" w:space="0" w:color="FFD966" w:themeColor="accent2"/>
          <w:insideH w:val="nil"/>
          <w:insideV w:val="single" w:sz="8" w:space="0" w:color="FFD96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D966" w:themeColor="accent2"/>
          <w:left w:val="single" w:sz="8" w:space="0" w:color="FFD966" w:themeColor="accent2"/>
          <w:bottom w:val="single" w:sz="8" w:space="0" w:color="FFD966" w:themeColor="accent2"/>
          <w:right w:val="single" w:sz="8" w:space="0" w:color="FFD966" w:themeColor="accent2"/>
        </w:tcBorders>
      </w:tcPr>
    </w:tblStylePr>
    <w:tblStylePr w:type="band1Vert">
      <w:tblPr/>
      <w:tcPr>
        <w:tcBorders>
          <w:top w:val="single" w:sz="8" w:space="0" w:color="FFD966" w:themeColor="accent2"/>
          <w:left w:val="single" w:sz="8" w:space="0" w:color="FFD966" w:themeColor="accent2"/>
          <w:bottom w:val="single" w:sz="8" w:space="0" w:color="FFD966" w:themeColor="accent2"/>
          <w:right w:val="single" w:sz="8" w:space="0" w:color="FFD966" w:themeColor="accent2"/>
        </w:tcBorders>
        <w:shd w:val="clear" w:color="auto" w:fill="FFF5D9" w:themeFill="accent2" w:themeFillTint="3F"/>
      </w:tcPr>
    </w:tblStylePr>
    <w:tblStylePr w:type="band1Horz">
      <w:tblPr/>
      <w:tcPr>
        <w:tcBorders>
          <w:top w:val="single" w:sz="8" w:space="0" w:color="FFD966" w:themeColor="accent2"/>
          <w:left w:val="single" w:sz="8" w:space="0" w:color="FFD966" w:themeColor="accent2"/>
          <w:bottom w:val="single" w:sz="8" w:space="0" w:color="FFD966" w:themeColor="accent2"/>
          <w:right w:val="single" w:sz="8" w:space="0" w:color="FFD966" w:themeColor="accent2"/>
          <w:insideV w:val="single" w:sz="8" w:space="0" w:color="FFD966" w:themeColor="accent2"/>
        </w:tcBorders>
        <w:shd w:val="clear" w:color="auto" w:fill="FFF5D9" w:themeFill="accent2" w:themeFillTint="3F"/>
      </w:tcPr>
    </w:tblStylePr>
    <w:tblStylePr w:type="band2Horz">
      <w:tblPr/>
      <w:tcPr>
        <w:tcBorders>
          <w:top w:val="single" w:sz="8" w:space="0" w:color="FFD966" w:themeColor="accent2"/>
          <w:left w:val="single" w:sz="8" w:space="0" w:color="FFD966" w:themeColor="accent2"/>
          <w:bottom w:val="single" w:sz="8" w:space="0" w:color="FFD966" w:themeColor="accent2"/>
          <w:right w:val="single" w:sz="8" w:space="0" w:color="FFD966" w:themeColor="accent2"/>
          <w:insideV w:val="single" w:sz="8" w:space="0" w:color="FFD96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85CDC1" w:themeColor="accent3"/>
        <w:left w:val="single" w:sz="8" w:space="0" w:color="85CDC1" w:themeColor="accent3"/>
        <w:bottom w:val="single" w:sz="8" w:space="0" w:color="85CDC1" w:themeColor="accent3"/>
        <w:right w:val="single" w:sz="8" w:space="0" w:color="85CDC1" w:themeColor="accent3"/>
        <w:insideH w:val="single" w:sz="8" w:space="0" w:color="85CDC1" w:themeColor="accent3"/>
        <w:insideV w:val="single" w:sz="8" w:space="0" w:color="85CDC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CDC1" w:themeColor="accent3"/>
          <w:left w:val="single" w:sz="8" w:space="0" w:color="85CDC1" w:themeColor="accent3"/>
          <w:bottom w:val="single" w:sz="18" w:space="0" w:color="85CDC1" w:themeColor="accent3"/>
          <w:right w:val="single" w:sz="8" w:space="0" w:color="85CDC1" w:themeColor="accent3"/>
          <w:insideH w:val="nil"/>
          <w:insideV w:val="single" w:sz="8" w:space="0" w:color="85CDC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5CDC1" w:themeColor="accent3"/>
          <w:left w:val="single" w:sz="8" w:space="0" w:color="85CDC1" w:themeColor="accent3"/>
          <w:bottom w:val="single" w:sz="8" w:space="0" w:color="85CDC1" w:themeColor="accent3"/>
          <w:right w:val="single" w:sz="8" w:space="0" w:color="85CDC1" w:themeColor="accent3"/>
          <w:insideH w:val="nil"/>
          <w:insideV w:val="single" w:sz="8" w:space="0" w:color="85CDC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CDC1" w:themeColor="accent3"/>
          <w:left w:val="single" w:sz="8" w:space="0" w:color="85CDC1" w:themeColor="accent3"/>
          <w:bottom w:val="single" w:sz="8" w:space="0" w:color="85CDC1" w:themeColor="accent3"/>
          <w:right w:val="single" w:sz="8" w:space="0" w:color="85CDC1" w:themeColor="accent3"/>
        </w:tcBorders>
      </w:tcPr>
    </w:tblStylePr>
    <w:tblStylePr w:type="band1Vert">
      <w:tblPr/>
      <w:tcPr>
        <w:tcBorders>
          <w:top w:val="single" w:sz="8" w:space="0" w:color="85CDC1" w:themeColor="accent3"/>
          <w:left w:val="single" w:sz="8" w:space="0" w:color="85CDC1" w:themeColor="accent3"/>
          <w:bottom w:val="single" w:sz="8" w:space="0" w:color="85CDC1" w:themeColor="accent3"/>
          <w:right w:val="single" w:sz="8" w:space="0" w:color="85CDC1" w:themeColor="accent3"/>
        </w:tcBorders>
        <w:shd w:val="clear" w:color="auto" w:fill="E0F2EF" w:themeFill="accent3" w:themeFillTint="3F"/>
      </w:tcPr>
    </w:tblStylePr>
    <w:tblStylePr w:type="band1Horz">
      <w:tblPr/>
      <w:tcPr>
        <w:tcBorders>
          <w:top w:val="single" w:sz="8" w:space="0" w:color="85CDC1" w:themeColor="accent3"/>
          <w:left w:val="single" w:sz="8" w:space="0" w:color="85CDC1" w:themeColor="accent3"/>
          <w:bottom w:val="single" w:sz="8" w:space="0" w:color="85CDC1" w:themeColor="accent3"/>
          <w:right w:val="single" w:sz="8" w:space="0" w:color="85CDC1" w:themeColor="accent3"/>
          <w:insideV w:val="single" w:sz="8" w:space="0" w:color="85CDC1" w:themeColor="accent3"/>
        </w:tcBorders>
        <w:shd w:val="clear" w:color="auto" w:fill="E0F2EF" w:themeFill="accent3" w:themeFillTint="3F"/>
      </w:tcPr>
    </w:tblStylePr>
    <w:tblStylePr w:type="band2Horz">
      <w:tblPr/>
      <w:tcPr>
        <w:tcBorders>
          <w:top w:val="single" w:sz="8" w:space="0" w:color="85CDC1" w:themeColor="accent3"/>
          <w:left w:val="single" w:sz="8" w:space="0" w:color="85CDC1" w:themeColor="accent3"/>
          <w:bottom w:val="single" w:sz="8" w:space="0" w:color="85CDC1" w:themeColor="accent3"/>
          <w:right w:val="single" w:sz="8" w:space="0" w:color="85CDC1" w:themeColor="accent3"/>
          <w:insideV w:val="single" w:sz="8" w:space="0" w:color="85CDC1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3B3838" w:themeColor="accent4"/>
        <w:left w:val="single" w:sz="8" w:space="0" w:color="3B3838" w:themeColor="accent4"/>
        <w:bottom w:val="single" w:sz="8" w:space="0" w:color="3B3838" w:themeColor="accent4"/>
        <w:right w:val="single" w:sz="8" w:space="0" w:color="3B3838" w:themeColor="accent4"/>
        <w:insideH w:val="single" w:sz="8" w:space="0" w:color="3B3838" w:themeColor="accent4"/>
        <w:insideV w:val="single" w:sz="8" w:space="0" w:color="3B3838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B3838" w:themeColor="accent4"/>
          <w:left w:val="single" w:sz="8" w:space="0" w:color="3B3838" w:themeColor="accent4"/>
          <w:bottom w:val="single" w:sz="18" w:space="0" w:color="3B3838" w:themeColor="accent4"/>
          <w:right w:val="single" w:sz="8" w:space="0" w:color="3B3838" w:themeColor="accent4"/>
          <w:insideH w:val="nil"/>
          <w:insideV w:val="single" w:sz="8" w:space="0" w:color="3B3838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B3838" w:themeColor="accent4"/>
          <w:left w:val="single" w:sz="8" w:space="0" w:color="3B3838" w:themeColor="accent4"/>
          <w:bottom w:val="single" w:sz="8" w:space="0" w:color="3B3838" w:themeColor="accent4"/>
          <w:right w:val="single" w:sz="8" w:space="0" w:color="3B3838" w:themeColor="accent4"/>
          <w:insideH w:val="nil"/>
          <w:insideV w:val="single" w:sz="8" w:space="0" w:color="3B3838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B3838" w:themeColor="accent4"/>
          <w:left w:val="single" w:sz="8" w:space="0" w:color="3B3838" w:themeColor="accent4"/>
          <w:bottom w:val="single" w:sz="8" w:space="0" w:color="3B3838" w:themeColor="accent4"/>
          <w:right w:val="single" w:sz="8" w:space="0" w:color="3B3838" w:themeColor="accent4"/>
        </w:tcBorders>
      </w:tcPr>
    </w:tblStylePr>
    <w:tblStylePr w:type="band1Vert">
      <w:tblPr/>
      <w:tcPr>
        <w:tcBorders>
          <w:top w:val="single" w:sz="8" w:space="0" w:color="3B3838" w:themeColor="accent4"/>
          <w:left w:val="single" w:sz="8" w:space="0" w:color="3B3838" w:themeColor="accent4"/>
          <w:bottom w:val="single" w:sz="8" w:space="0" w:color="3B3838" w:themeColor="accent4"/>
          <w:right w:val="single" w:sz="8" w:space="0" w:color="3B3838" w:themeColor="accent4"/>
        </w:tcBorders>
        <w:shd w:val="clear" w:color="auto" w:fill="CFCCCC" w:themeFill="accent4" w:themeFillTint="3F"/>
      </w:tcPr>
    </w:tblStylePr>
    <w:tblStylePr w:type="band1Horz">
      <w:tblPr/>
      <w:tcPr>
        <w:tcBorders>
          <w:top w:val="single" w:sz="8" w:space="0" w:color="3B3838" w:themeColor="accent4"/>
          <w:left w:val="single" w:sz="8" w:space="0" w:color="3B3838" w:themeColor="accent4"/>
          <w:bottom w:val="single" w:sz="8" w:space="0" w:color="3B3838" w:themeColor="accent4"/>
          <w:right w:val="single" w:sz="8" w:space="0" w:color="3B3838" w:themeColor="accent4"/>
          <w:insideV w:val="single" w:sz="8" w:space="0" w:color="3B3838" w:themeColor="accent4"/>
        </w:tcBorders>
        <w:shd w:val="clear" w:color="auto" w:fill="CFCCCC" w:themeFill="accent4" w:themeFillTint="3F"/>
      </w:tcPr>
    </w:tblStylePr>
    <w:tblStylePr w:type="band2Horz">
      <w:tblPr/>
      <w:tcPr>
        <w:tcBorders>
          <w:top w:val="single" w:sz="8" w:space="0" w:color="3B3838" w:themeColor="accent4"/>
          <w:left w:val="single" w:sz="8" w:space="0" w:color="3B3838" w:themeColor="accent4"/>
          <w:bottom w:val="single" w:sz="8" w:space="0" w:color="3B3838" w:themeColor="accent4"/>
          <w:right w:val="single" w:sz="8" w:space="0" w:color="3B3838" w:themeColor="accent4"/>
          <w:insideV w:val="single" w:sz="8" w:space="0" w:color="3B3838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5"/>
        <w:left w:val="single" w:sz="8" w:space="0" w:color="FFFFFF" w:themeColor="accent5"/>
        <w:bottom w:val="single" w:sz="8" w:space="0" w:color="FFFFFF" w:themeColor="accent5"/>
        <w:right w:val="single" w:sz="8" w:space="0" w:color="FFFFFF" w:themeColor="accent5"/>
        <w:insideH w:val="single" w:sz="8" w:space="0" w:color="FFFFFF" w:themeColor="accent5"/>
        <w:insideV w:val="single" w:sz="8" w:space="0" w:color="FFFFF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accent5"/>
          <w:left w:val="single" w:sz="8" w:space="0" w:color="FFFFFF" w:themeColor="accent5"/>
          <w:bottom w:val="single" w:sz="18" w:space="0" w:color="FFFFFF" w:themeColor="accent5"/>
          <w:right w:val="single" w:sz="8" w:space="0" w:color="FFFFFF" w:themeColor="accent5"/>
          <w:insideH w:val="nil"/>
          <w:insideV w:val="single" w:sz="8" w:space="0" w:color="FFFFF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FFFF" w:themeColor="accent5"/>
          <w:left w:val="single" w:sz="8" w:space="0" w:color="FFFFFF" w:themeColor="accent5"/>
          <w:bottom w:val="single" w:sz="8" w:space="0" w:color="FFFFFF" w:themeColor="accent5"/>
          <w:right w:val="single" w:sz="8" w:space="0" w:color="FFFFFF" w:themeColor="accent5"/>
          <w:insideH w:val="nil"/>
          <w:insideV w:val="single" w:sz="8" w:space="0" w:color="FFFFF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accent5"/>
          <w:left w:val="single" w:sz="8" w:space="0" w:color="FFFFFF" w:themeColor="accent5"/>
          <w:bottom w:val="single" w:sz="8" w:space="0" w:color="FFFFFF" w:themeColor="accent5"/>
          <w:right w:val="single" w:sz="8" w:space="0" w:color="FFFFFF" w:themeColor="accent5"/>
        </w:tcBorders>
      </w:tcPr>
    </w:tblStylePr>
    <w:tblStylePr w:type="band1Vert">
      <w:tblPr/>
      <w:tcPr>
        <w:tcBorders>
          <w:top w:val="single" w:sz="8" w:space="0" w:color="FFFFFF" w:themeColor="accent5"/>
          <w:left w:val="single" w:sz="8" w:space="0" w:color="FFFFFF" w:themeColor="accent5"/>
          <w:bottom w:val="single" w:sz="8" w:space="0" w:color="FFFFFF" w:themeColor="accent5"/>
          <w:right w:val="single" w:sz="8" w:space="0" w:color="FFFFFF" w:themeColor="accent5"/>
        </w:tcBorders>
        <w:shd w:val="clear" w:color="auto" w:fill="FFFFFF" w:themeFill="accent5" w:themeFillTint="3F"/>
      </w:tcPr>
    </w:tblStylePr>
    <w:tblStylePr w:type="band1Horz">
      <w:tblPr/>
      <w:tcPr>
        <w:tcBorders>
          <w:top w:val="single" w:sz="8" w:space="0" w:color="FFFFFF" w:themeColor="accent5"/>
          <w:left w:val="single" w:sz="8" w:space="0" w:color="FFFFFF" w:themeColor="accent5"/>
          <w:bottom w:val="single" w:sz="8" w:space="0" w:color="FFFFFF" w:themeColor="accent5"/>
          <w:right w:val="single" w:sz="8" w:space="0" w:color="FFFFFF" w:themeColor="accent5"/>
          <w:insideV w:val="single" w:sz="8" w:space="0" w:color="FFFFFF" w:themeColor="accent5"/>
        </w:tcBorders>
        <w:shd w:val="clear" w:color="auto" w:fill="FFFFFF" w:themeFill="accent5" w:themeFillTint="3F"/>
      </w:tcPr>
    </w:tblStylePr>
    <w:tblStylePr w:type="band2Horz">
      <w:tblPr/>
      <w:tcPr>
        <w:tcBorders>
          <w:top w:val="single" w:sz="8" w:space="0" w:color="FFFFFF" w:themeColor="accent5"/>
          <w:left w:val="single" w:sz="8" w:space="0" w:color="FFFFFF" w:themeColor="accent5"/>
          <w:bottom w:val="single" w:sz="8" w:space="0" w:color="FFFFFF" w:themeColor="accent5"/>
          <w:right w:val="single" w:sz="8" w:space="0" w:color="FFFFFF" w:themeColor="accent5"/>
          <w:insideV w:val="single" w:sz="8" w:space="0" w:color="FFFFFF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  <w:insideH w:val="single" w:sz="8" w:space="0" w:color="FFFFFF" w:themeColor="accent6"/>
        <w:insideV w:val="single" w:sz="8" w:space="0" w:color="FFFFFF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18" w:space="0" w:color="FFFFFF" w:themeColor="accent6"/>
          <w:right w:val="single" w:sz="8" w:space="0" w:color="FFFFFF" w:themeColor="accent6"/>
          <w:insideH w:val="nil"/>
          <w:insideV w:val="single" w:sz="8" w:space="0" w:color="FFFFFF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  <w:insideH w:val="nil"/>
          <w:insideV w:val="single" w:sz="8" w:space="0" w:color="FFFFFF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  <w:tblStylePr w:type="band1Vert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  <w:shd w:val="clear" w:color="auto" w:fill="FFFFFF" w:themeFill="accent6" w:themeFillTint="3F"/>
      </w:tcPr>
    </w:tblStylePr>
    <w:tblStylePr w:type="band1Horz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  <w:insideV w:val="single" w:sz="8" w:space="0" w:color="FFFFFF" w:themeColor="accent6"/>
        </w:tcBorders>
        <w:shd w:val="clear" w:color="auto" w:fill="FFFFFF" w:themeFill="accent6" w:themeFillTint="3F"/>
      </w:tcPr>
    </w:tblStylePr>
    <w:tblStylePr w:type="band2Horz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  <w:insideV w:val="single" w:sz="8" w:space="0" w:color="FFFFFF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B1919" w:themeColor="accent1"/>
        <w:left w:val="single" w:sz="8" w:space="0" w:color="4B1919" w:themeColor="accent1"/>
        <w:bottom w:val="single" w:sz="8" w:space="0" w:color="4B1919" w:themeColor="accent1"/>
        <w:right w:val="single" w:sz="8" w:space="0" w:color="4B191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191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1919" w:themeColor="accent1"/>
          <w:left w:val="single" w:sz="8" w:space="0" w:color="4B1919" w:themeColor="accent1"/>
          <w:bottom w:val="single" w:sz="8" w:space="0" w:color="4B1919" w:themeColor="accent1"/>
          <w:right w:val="single" w:sz="8" w:space="0" w:color="4B191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1919" w:themeColor="accent1"/>
          <w:left w:val="single" w:sz="8" w:space="0" w:color="4B1919" w:themeColor="accent1"/>
          <w:bottom w:val="single" w:sz="8" w:space="0" w:color="4B1919" w:themeColor="accent1"/>
          <w:right w:val="single" w:sz="8" w:space="0" w:color="4B1919" w:themeColor="accent1"/>
        </w:tcBorders>
      </w:tcPr>
    </w:tblStylePr>
    <w:tblStylePr w:type="band1Horz">
      <w:tblPr/>
      <w:tcPr>
        <w:tcBorders>
          <w:top w:val="single" w:sz="8" w:space="0" w:color="4B1919" w:themeColor="accent1"/>
          <w:left w:val="single" w:sz="8" w:space="0" w:color="4B1919" w:themeColor="accent1"/>
          <w:bottom w:val="single" w:sz="8" w:space="0" w:color="4B1919" w:themeColor="accent1"/>
          <w:right w:val="single" w:sz="8" w:space="0" w:color="4B191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D966" w:themeColor="accent2"/>
        <w:left w:val="single" w:sz="8" w:space="0" w:color="FFD966" w:themeColor="accent2"/>
        <w:bottom w:val="single" w:sz="8" w:space="0" w:color="FFD966" w:themeColor="accent2"/>
        <w:right w:val="single" w:sz="8" w:space="0" w:color="FFD96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D96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D966" w:themeColor="accent2"/>
          <w:left w:val="single" w:sz="8" w:space="0" w:color="FFD966" w:themeColor="accent2"/>
          <w:bottom w:val="single" w:sz="8" w:space="0" w:color="FFD966" w:themeColor="accent2"/>
          <w:right w:val="single" w:sz="8" w:space="0" w:color="FFD96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D966" w:themeColor="accent2"/>
          <w:left w:val="single" w:sz="8" w:space="0" w:color="FFD966" w:themeColor="accent2"/>
          <w:bottom w:val="single" w:sz="8" w:space="0" w:color="FFD966" w:themeColor="accent2"/>
          <w:right w:val="single" w:sz="8" w:space="0" w:color="FFD966" w:themeColor="accent2"/>
        </w:tcBorders>
      </w:tcPr>
    </w:tblStylePr>
    <w:tblStylePr w:type="band1Horz">
      <w:tblPr/>
      <w:tcPr>
        <w:tcBorders>
          <w:top w:val="single" w:sz="8" w:space="0" w:color="FFD966" w:themeColor="accent2"/>
          <w:left w:val="single" w:sz="8" w:space="0" w:color="FFD966" w:themeColor="accent2"/>
          <w:bottom w:val="single" w:sz="8" w:space="0" w:color="FFD966" w:themeColor="accent2"/>
          <w:right w:val="single" w:sz="8" w:space="0" w:color="FFD96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85CDC1" w:themeColor="accent3"/>
        <w:left w:val="single" w:sz="8" w:space="0" w:color="85CDC1" w:themeColor="accent3"/>
        <w:bottom w:val="single" w:sz="8" w:space="0" w:color="85CDC1" w:themeColor="accent3"/>
        <w:right w:val="single" w:sz="8" w:space="0" w:color="85CDC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CDC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CDC1" w:themeColor="accent3"/>
          <w:left w:val="single" w:sz="8" w:space="0" w:color="85CDC1" w:themeColor="accent3"/>
          <w:bottom w:val="single" w:sz="8" w:space="0" w:color="85CDC1" w:themeColor="accent3"/>
          <w:right w:val="single" w:sz="8" w:space="0" w:color="85CDC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CDC1" w:themeColor="accent3"/>
          <w:left w:val="single" w:sz="8" w:space="0" w:color="85CDC1" w:themeColor="accent3"/>
          <w:bottom w:val="single" w:sz="8" w:space="0" w:color="85CDC1" w:themeColor="accent3"/>
          <w:right w:val="single" w:sz="8" w:space="0" w:color="85CDC1" w:themeColor="accent3"/>
        </w:tcBorders>
      </w:tcPr>
    </w:tblStylePr>
    <w:tblStylePr w:type="band1Horz">
      <w:tblPr/>
      <w:tcPr>
        <w:tcBorders>
          <w:top w:val="single" w:sz="8" w:space="0" w:color="85CDC1" w:themeColor="accent3"/>
          <w:left w:val="single" w:sz="8" w:space="0" w:color="85CDC1" w:themeColor="accent3"/>
          <w:bottom w:val="single" w:sz="8" w:space="0" w:color="85CDC1" w:themeColor="accent3"/>
          <w:right w:val="single" w:sz="8" w:space="0" w:color="85CDC1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3B3838" w:themeColor="accent4"/>
        <w:left w:val="single" w:sz="8" w:space="0" w:color="3B3838" w:themeColor="accent4"/>
        <w:bottom w:val="single" w:sz="8" w:space="0" w:color="3B3838" w:themeColor="accent4"/>
        <w:right w:val="single" w:sz="8" w:space="0" w:color="3B3838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B3838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B3838" w:themeColor="accent4"/>
          <w:left w:val="single" w:sz="8" w:space="0" w:color="3B3838" w:themeColor="accent4"/>
          <w:bottom w:val="single" w:sz="8" w:space="0" w:color="3B3838" w:themeColor="accent4"/>
          <w:right w:val="single" w:sz="8" w:space="0" w:color="3B383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B3838" w:themeColor="accent4"/>
          <w:left w:val="single" w:sz="8" w:space="0" w:color="3B3838" w:themeColor="accent4"/>
          <w:bottom w:val="single" w:sz="8" w:space="0" w:color="3B3838" w:themeColor="accent4"/>
          <w:right w:val="single" w:sz="8" w:space="0" w:color="3B3838" w:themeColor="accent4"/>
        </w:tcBorders>
      </w:tcPr>
    </w:tblStylePr>
    <w:tblStylePr w:type="band1Horz">
      <w:tblPr/>
      <w:tcPr>
        <w:tcBorders>
          <w:top w:val="single" w:sz="8" w:space="0" w:color="3B3838" w:themeColor="accent4"/>
          <w:left w:val="single" w:sz="8" w:space="0" w:color="3B3838" w:themeColor="accent4"/>
          <w:bottom w:val="single" w:sz="8" w:space="0" w:color="3B3838" w:themeColor="accent4"/>
          <w:right w:val="single" w:sz="8" w:space="0" w:color="3B3838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5"/>
        <w:left w:val="single" w:sz="8" w:space="0" w:color="FFFFFF" w:themeColor="accent5"/>
        <w:bottom w:val="single" w:sz="8" w:space="0" w:color="FFFFFF" w:themeColor="accent5"/>
        <w:right w:val="single" w:sz="8" w:space="0" w:color="FFFFF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FFF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5"/>
          <w:left w:val="single" w:sz="8" w:space="0" w:color="FFFFFF" w:themeColor="accent5"/>
          <w:bottom w:val="single" w:sz="8" w:space="0" w:color="FFFFFF" w:themeColor="accent5"/>
          <w:right w:val="single" w:sz="8" w:space="0" w:color="FFFFF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FFFF" w:themeColor="accent5"/>
          <w:left w:val="single" w:sz="8" w:space="0" w:color="FFFFFF" w:themeColor="accent5"/>
          <w:bottom w:val="single" w:sz="8" w:space="0" w:color="FFFFFF" w:themeColor="accent5"/>
          <w:right w:val="single" w:sz="8" w:space="0" w:color="FFFFFF" w:themeColor="accent5"/>
        </w:tcBorders>
      </w:tcPr>
    </w:tblStylePr>
    <w:tblStylePr w:type="band1Horz">
      <w:tblPr/>
      <w:tcPr>
        <w:tcBorders>
          <w:top w:val="single" w:sz="8" w:space="0" w:color="FFFFFF" w:themeColor="accent5"/>
          <w:left w:val="single" w:sz="8" w:space="0" w:color="FFFFFF" w:themeColor="accent5"/>
          <w:bottom w:val="single" w:sz="8" w:space="0" w:color="FFFFFF" w:themeColor="accent5"/>
          <w:right w:val="single" w:sz="8" w:space="0" w:color="FFFFFF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FFF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  <w:tblStylePr w:type="band1Horz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57222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572222"/>
    <w:pPr>
      <w:spacing w:after="0" w:line="240" w:lineRule="auto"/>
    </w:pPr>
    <w:rPr>
      <w:color w:val="381212" w:themeColor="accent1" w:themeShade="BF"/>
    </w:rPr>
    <w:tblPr>
      <w:tblStyleRowBandSize w:val="1"/>
      <w:tblStyleColBandSize w:val="1"/>
      <w:tblBorders>
        <w:top w:val="single" w:sz="8" w:space="0" w:color="4B1919" w:themeColor="accent1"/>
        <w:bottom w:val="single" w:sz="8" w:space="0" w:color="4B191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1919" w:themeColor="accent1"/>
          <w:left w:val="nil"/>
          <w:bottom w:val="single" w:sz="8" w:space="0" w:color="4B191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1919" w:themeColor="accent1"/>
          <w:left w:val="nil"/>
          <w:bottom w:val="single" w:sz="8" w:space="0" w:color="4B191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B3B3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B3B3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572222"/>
    <w:pPr>
      <w:spacing w:after="0" w:line="240" w:lineRule="auto"/>
    </w:pPr>
    <w:rPr>
      <w:color w:val="FFC20C" w:themeColor="accent2" w:themeShade="BF"/>
    </w:rPr>
    <w:tblPr>
      <w:tblStyleRowBandSize w:val="1"/>
      <w:tblStyleColBandSize w:val="1"/>
      <w:tblBorders>
        <w:top w:val="single" w:sz="8" w:space="0" w:color="FFD966" w:themeColor="accent2"/>
        <w:bottom w:val="single" w:sz="8" w:space="0" w:color="FFD96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D966" w:themeColor="accent2"/>
          <w:left w:val="nil"/>
          <w:bottom w:val="single" w:sz="8" w:space="0" w:color="FFD96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D966" w:themeColor="accent2"/>
          <w:left w:val="nil"/>
          <w:bottom w:val="single" w:sz="8" w:space="0" w:color="FFD96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5D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5D9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572222"/>
    <w:pPr>
      <w:spacing w:after="0" w:line="240" w:lineRule="auto"/>
    </w:pPr>
    <w:rPr>
      <w:color w:val="49B3A1" w:themeColor="accent3" w:themeShade="BF"/>
    </w:rPr>
    <w:tblPr>
      <w:tblStyleRowBandSize w:val="1"/>
      <w:tblStyleColBandSize w:val="1"/>
      <w:tblBorders>
        <w:top w:val="single" w:sz="8" w:space="0" w:color="85CDC1" w:themeColor="accent3"/>
        <w:bottom w:val="single" w:sz="8" w:space="0" w:color="85CDC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CDC1" w:themeColor="accent3"/>
          <w:left w:val="nil"/>
          <w:bottom w:val="single" w:sz="8" w:space="0" w:color="85CDC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CDC1" w:themeColor="accent3"/>
          <w:left w:val="nil"/>
          <w:bottom w:val="single" w:sz="8" w:space="0" w:color="85CDC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F2E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0F2E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572222"/>
    <w:pPr>
      <w:spacing w:after="0" w:line="240" w:lineRule="auto"/>
    </w:pPr>
    <w:rPr>
      <w:color w:val="2C2A2A" w:themeColor="accent4" w:themeShade="BF"/>
    </w:rPr>
    <w:tblPr>
      <w:tblStyleRowBandSize w:val="1"/>
      <w:tblStyleColBandSize w:val="1"/>
      <w:tblBorders>
        <w:top w:val="single" w:sz="8" w:space="0" w:color="3B3838" w:themeColor="accent4"/>
        <w:bottom w:val="single" w:sz="8" w:space="0" w:color="3B3838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B3838" w:themeColor="accent4"/>
          <w:left w:val="nil"/>
          <w:bottom w:val="single" w:sz="8" w:space="0" w:color="3B3838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B3838" w:themeColor="accent4"/>
          <w:left w:val="nil"/>
          <w:bottom w:val="single" w:sz="8" w:space="0" w:color="3B3838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CCCC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FCCCC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572222"/>
    <w:pPr>
      <w:spacing w:after="0" w:line="240" w:lineRule="auto"/>
    </w:pPr>
    <w:rPr>
      <w:color w:val="BFBFBF" w:themeColor="accent5" w:themeShade="BF"/>
    </w:rPr>
    <w:tblPr>
      <w:tblStyleRowBandSize w:val="1"/>
      <w:tblStyleColBandSize w:val="1"/>
      <w:tblBorders>
        <w:top w:val="single" w:sz="8" w:space="0" w:color="FFFFFF" w:themeColor="accent5"/>
        <w:bottom w:val="single" w:sz="8" w:space="0" w:color="FFFFF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5"/>
          <w:left w:val="nil"/>
          <w:bottom w:val="single" w:sz="8" w:space="0" w:color="FFFFF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5"/>
          <w:left w:val="nil"/>
          <w:bottom w:val="single" w:sz="8" w:space="0" w:color="FFFFF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572222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  <w:tblBorders>
        <w:top w:val="single" w:sz="8" w:space="0" w:color="FFFFFF" w:themeColor="accent6"/>
        <w:bottom w:val="single" w:sz="8" w:space="0" w:color="FFFFFF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6"/>
          <w:left w:val="nil"/>
          <w:bottom w:val="single" w:sz="8" w:space="0" w:color="FFFFF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6"/>
          <w:left w:val="nil"/>
          <w:bottom w:val="single" w:sz="8" w:space="0" w:color="FFFFF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572222"/>
    <w:rPr>
      <w:sz w:val="22"/>
    </w:rPr>
  </w:style>
  <w:style w:type="paragraph" w:styleId="List">
    <w:name w:val="List"/>
    <w:basedOn w:val="Normal"/>
    <w:uiPriority w:val="99"/>
    <w:semiHidden/>
    <w:unhideWhenUsed/>
    <w:rsid w:val="00572222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572222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572222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572222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572222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572222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572222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572222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572222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572222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572222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572222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572222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572222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572222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572222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572222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572222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572222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572222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572222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14646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1464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C1C1" w:themeFill="accent1" w:themeFillTint="33"/>
      </w:tcPr>
    </w:tblStylePr>
    <w:tblStylePr w:type="band1Horz">
      <w:tblPr/>
      <w:tcPr>
        <w:shd w:val="clear" w:color="auto" w:fill="EAC1C1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E7A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E7A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E0" w:themeFill="accent2" w:themeFillTint="33"/>
      </w:tcPr>
    </w:tblStylePr>
    <w:tblStylePr w:type="band1Horz">
      <w:tblPr/>
      <w:tcPr>
        <w:shd w:val="clear" w:color="auto" w:fill="FFF7E0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5E1D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5E1D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F5F2" w:themeFill="accent3" w:themeFillTint="33"/>
      </w:tcPr>
    </w:tblStylePr>
    <w:tblStylePr w:type="band1Horz">
      <w:tblPr/>
      <w:tcPr>
        <w:shd w:val="clear" w:color="auto" w:fill="E6F5F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B8585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B858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6D6" w:themeFill="accent4" w:themeFillTint="33"/>
      </w:tcPr>
    </w:tblStylePr>
    <w:tblStylePr w:type="band1Horz">
      <w:tblPr/>
      <w:tcPr>
        <w:shd w:val="clear" w:color="auto" w:fill="D8D6D6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FF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ListTable2">
    <w:name w:val="List Table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14646" w:themeColor="accent1" w:themeTint="99"/>
        <w:bottom w:val="single" w:sz="4" w:space="0" w:color="C14646" w:themeColor="accent1" w:themeTint="99"/>
        <w:insideH w:val="single" w:sz="4" w:space="0" w:color="C14646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C1C1" w:themeFill="accent1" w:themeFillTint="33"/>
      </w:tcPr>
    </w:tblStylePr>
    <w:tblStylePr w:type="band1Horz">
      <w:tblPr/>
      <w:tcPr>
        <w:shd w:val="clear" w:color="auto" w:fill="EAC1C1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E7A3" w:themeColor="accent2" w:themeTint="99"/>
        <w:bottom w:val="single" w:sz="4" w:space="0" w:color="FFE7A3" w:themeColor="accent2" w:themeTint="99"/>
        <w:insideH w:val="single" w:sz="4" w:space="0" w:color="FFE7A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E0" w:themeFill="accent2" w:themeFillTint="33"/>
      </w:tcPr>
    </w:tblStylePr>
    <w:tblStylePr w:type="band1Horz">
      <w:tblPr/>
      <w:tcPr>
        <w:shd w:val="clear" w:color="auto" w:fill="FFF7E0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5E1D9" w:themeColor="accent3" w:themeTint="99"/>
        <w:bottom w:val="single" w:sz="4" w:space="0" w:color="B5E1D9" w:themeColor="accent3" w:themeTint="99"/>
        <w:insideH w:val="single" w:sz="4" w:space="0" w:color="B5E1D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F5F2" w:themeFill="accent3" w:themeFillTint="33"/>
      </w:tcPr>
    </w:tblStylePr>
    <w:tblStylePr w:type="band1Horz">
      <w:tblPr/>
      <w:tcPr>
        <w:shd w:val="clear" w:color="auto" w:fill="E6F5F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8B8585" w:themeColor="accent4" w:themeTint="99"/>
        <w:bottom w:val="single" w:sz="4" w:space="0" w:color="8B8585" w:themeColor="accent4" w:themeTint="99"/>
        <w:insideH w:val="single" w:sz="4" w:space="0" w:color="8B8585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6D6" w:themeFill="accent4" w:themeFillTint="33"/>
      </w:tcPr>
    </w:tblStylePr>
    <w:tblStylePr w:type="band1Horz">
      <w:tblPr/>
      <w:tcPr>
        <w:shd w:val="clear" w:color="auto" w:fill="D8D6D6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5" w:themeTint="99"/>
        <w:bottom w:val="single" w:sz="4" w:space="0" w:color="FFFFFF" w:themeColor="accent5" w:themeTint="99"/>
        <w:insideH w:val="single" w:sz="4" w:space="0" w:color="FFFFF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bottom w:val="single" w:sz="4" w:space="0" w:color="FFFFFF" w:themeColor="accent6" w:themeTint="99"/>
        <w:insideH w:val="single" w:sz="4" w:space="0" w:color="FFFFF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ListTable3">
    <w:name w:val="List Table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4B1919" w:themeColor="accent1"/>
        <w:left w:val="single" w:sz="4" w:space="0" w:color="4B1919" w:themeColor="accent1"/>
        <w:bottom w:val="single" w:sz="4" w:space="0" w:color="4B1919" w:themeColor="accent1"/>
        <w:right w:val="single" w:sz="4" w:space="0" w:color="4B191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1919" w:themeFill="accent1"/>
      </w:tcPr>
    </w:tblStylePr>
    <w:tblStylePr w:type="lastRow">
      <w:rPr>
        <w:b/>
        <w:bCs/>
      </w:rPr>
      <w:tblPr/>
      <w:tcPr>
        <w:tcBorders>
          <w:top w:val="double" w:sz="4" w:space="0" w:color="4B191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1919" w:themeColor="accent1"/>
          <w:right w:val="single" w:sz="4" w:space="0" w:color="4B1919" w:themeColor="accent1"/>
        </w:tcBorders>
      </w:tcPr>
    </w:tblStylePr>
    <w:tblStylePr w:type="band1Horz">
      <w:tblPr/>
      <w:tcPr>
        <w:tcBorders>
          <w:top w:val="single" w:sz="4" w:space="0" w:color="4B1919" w:themeColor="accent1"/>
          <w:bottom w:val="single" w:sz="4" w:space="0" w:color="4B191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1919" w:themeColor="accent1"/>
          <w:left w:val="nil"/>
        </w:tcBorders>
      </w:tcPr>
    </w:tblStylePr>
    <w:tblStylePr w:type="swCell">
      <w:tblPr/>
      <w:tcPr>
        <w:tcBorders>
          <w:top w:val="double" w:sz="4" w:space="0" w:color="4B1919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2"/>
        <w:left w:val="single" w:sz="4" w:space="0" w:color="FFD966" w:themeColor="accent2"/>
        <w:bottom w:val="single" w:sz="4" w:space="0" w:color="FFD966" w:themeColor="accent2"/>
        <w:right w:val="single" w:sz="4" w:space="0" w:color="FFD96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D966" w:themeFill="accent2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D966" w:themeColor="accent2"/>
          <w:right w:val="single" w:sz="4" w:space="0" w:color="FFD966" w:themeColor="accent2"/>
        </w:tcBorders>
      </w:tcPr>
    </w:tblStylePr>
    <w:tblStylePr w:type="band1Horz">
      <w:tblPr/>
      <w:tcPr>
        <w:tcBorders>
          <w:top w:val="single" w:sz="4" w:space="0" w:color="FFD966" w:themeColor="accent2"/>
          <w:bottom w:val="single" w:sz="4" w:space="0" w:color="FFD96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D966" w:themeColor="accent2"/>
          <w:left w:val="nil"/>
        </w:tcBorders>
      </w:tcPr>
    </w:tblStylePr>
    <w:tblStylePr w:type="swCell">
      <w:tblPr/>
      <w:tcPr>
        <w:tcBorders>
          <w:top w:val="double" w:sz="4" w:space="0" w:color="FFD966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85CDC1" w:themeColor="accent3"/>
        <w:left w:val="single" w:sz="4" w:space="0" w:color="85CDC1" w:themeColor="accent3"/>
        <w:bottom w:val="single" w:sz="4" w:space="0" w:color="85CDC1" w:themeColor="accent3"/>
        <w:right w:val="single" w:sz="4" w:space="0" w:color="85CDC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5CDC1" w:themeFill="accent3"/>
      </w:tcPr>
    </w:tblStylePr>
    <w:tblStylePr w:type="lastRow">
      <w:rPr>
        <w:b/>
        <w:bCs/>
      </w:rPr>
      <w:tblPr/>
      <w:tcPr>
        <w:tcBorders>
          <w:top w:val="double" w:sz="4" w:space="0" w:color="85CDC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5CDC1" w:themeColor="accent3"/>
          <w:right w:val="single" w:sz="4" w:space="0" w:color="85CDC1" w:themeColor="accent3"/>
        </w:tcBorders>
      </w:tcPr>
    </w:tblStylePr>
    <w:tblStylePr w:type="band1Horz">
      <w:tblPr/>
      <w:tcPr>
        <w:tcBorders>
          <w:top w:val="single" w:sz="4" w:space="0" w:color="85CDC1" w:themeColor="accent3"/>
          <w:bottom w:val="single" w:sz="4" w:space="0" w:color="85CDC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5CDC1" w:themeColor="accent3"/>
          <w:left w:val="nil"/>
        </w:tcBorders>
      </w:tcPr>
    </w:tblStylePr>
    <w:tblStylePr w:type="swCell">
      <w:tblPr/>
      <w:tcPr>
        <w:tcBorders>
          <w:top w:val="double" w:sz="4" w:space="0" w:color="85CDC1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3B3838" w:themeColor="accent4"/>
        <w:left w:val="single" w:sz="4" w:space="0" w:color="3B3838" w:themeColor="accent4"/>
        <w:bottom w:val="single" w:sz="4" w:space="0" w:color="3B3838" w:themeColor="accent4"/>
        <w:right w:val="single" w:sz="4" w:space="0" w:color="3B3838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B3838" w:themeFill="accent4"/>
      </w:tcPr>
    </w:tblStylePr>
    <w:tblStylePr w:type="lastRow">
      <w:rPr>
        <w:b/>
        <w:bCs/>
      </w:rPr>
      <w:tblPr/>
      <w:tcPr>
        <w:tcBorders>
          <w:top w:val="double" w:sz="4" w:space="0" w:color="3B3838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B3838" w:themeColor="accent4"/>
          <w:right w:val="single" w:sz="4" w:space="0" w:color="3B3838" w:themeColor="accent4"/>
        </w:tcBorders>
      </w:tcPr>
    </w:tblStylePr>
    <w:tblStylePr w:type="band1Horz">
      <w:tblPr/>
      <w:tcPr>
        <w:tcBorders>
          <w:top w:val="single" w:sz="4" w:space="0" w:color="3B3838" w:themeColor="accent4"/>
          <w:bottom w:val="single" w:sz="4" w:space="0" w:color="3B3838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B3838" w:themeColor="accent4"/>
          <w:left w:val="nil"/>
        </w:tcBorders>
      </w:tcPr>
    </w:tblStylePr>
    <w:tblStylePr w:type="swCell">
      <w:tblPr/>
      <w:tcPr>
        <w:tcBorders>
          <w:top w:val="double" w:sz="4" w:space="0" w:color="3B3838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5"/>
        <w:left w:val="single" w:sz="4" w:space="0" w:color="FFFFFF" w:themeColor="accent5"/>
        <w:bottom w:val="single" w:sz="4" w:space="0" w:color="FFFFFF" w:themeColor="accent5"/>
        <w:right w:val="single" w:sz="4" w:space="0" w:color="FFFFF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FFFF" w:themeFill="accent5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FFFF" w:themeColor="accent5"/>
          <w:right w:val="single" w:sz="4" w:space="0" w:color="FFFFFF" w:themeColor="accent5"/>
        </w:tcBorders>
      </w:tcPr>
    </w:tblStylePr>
    <w:tblStylePr w:type="band1Horz">
      <w:tblPr/>
      <w:tcPr>
        <w:tcBorders>
          <w:top w:val="single" w:sz="4" w:space="0" w:color="FFFFFF" w:themeColor="accent5"/>
          <w:bottom w:val="single" w:sz="4" w:space="0" w:color="FFFFF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FFFF" w:themeColor="accent5"/>
          <w:left w:val="nil"/>
        </w:tcBorders>
      </w:tcPr>
    </w:tblStylePr>
    <w:tblStylePr w:type="swCell">
      <w:tblPr/>
      <w:tcPr>
        <w:tcBorders>
          <w:top w:val="double" w:sz="4" w:space="0" w:color="FFFFFF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/>
        <w:left w:val="single" w:sz="4" w:space="0" w:color="FFFFFF" w:themeColor="accent6"/>
        <w:bottom w:val="single" w:sz="4" w:space="0" w:color="FFFFFF" w:themeColor="accent6"/>
        <w:right w:val="single" w:sz="4" w:space="0" w:color="FFFFFF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FFFF" w:themeColor="accent6"/>
          <w:right w:val="single" w:sz="4" w:space="0" w:color="FFFFFF" w:themeColor="accent6"/>
        </w:tcBorders>
      </w:tcPr>
    </w:tblStylePr>
    <w:tblStylePr w:type="band1Horz">
      <w:tblPr/>
      <w:tcPr>
        <w:tcBorders>
          <w:top w:val="single" w:sz="4" w:space="0" w:color="FFFFFF" w:themeColor="accent6"/>
          <w:bottom w:val="single" w:sz="4" w:space="0" w:color="FFFFFF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FFFF" w:themeColor="accent6"/>
          <w:left w:val="nil"/>
        </w:tcBorders>
      </w:tcPr>
    </w:tblStylePr>
    <w:tblStylePr w:type="swCell">
      <w:tblPr/>
      <w:tcPr>
        <w:tcBorders>
          <w:top w:val="double" w:sz="4" w:space="0" w:color="FFFFFF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14646" w:themeColor="accent1" w:themeTint="99"/>
        <w:left w:val="single" w:sz="4" w:space="0" w:color="C14646" w:themeColor="accent1" w:themeTint="99"/>
        <w:bottom w:val="single" w:sz="4" w:space="0" w:color="C14646" w:themeColor="accent1" w:themeTint="99"/>
        <w:right w:val="single" w:sz="4" w:space="0" w:color="C14646" w:themeColor="accent1" w:themeTint="99"/>
        <w:insideH w:val="single" w:sz="4" w:space="0" w:color="C14646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1919" w:themeColor="accent1"/>
          <w:left w:val="single" w:sz="4" w:space="0" w:color="4B1919" w:themeColor="accent1"/>
          <w:bottom w:val="single" w:sz="4" w:space="0" w:color="4B1919" w:themeColor="accent1"/>
          <w:right w:val="single" w:sz="4" w:space="0" w:color="4B1919" w:themeColor="accent1"/>
          <w:insideH w:val="nil"/>
        </w:tcBorders>
        <w:shd w:val="clear" w:color="auto" w:fill="4B1919" w:themeFill="accent1"/>
      </w:tcPr>
    </w:tblStylePr>
    <w:tblStylePr w:type="lastRow">
      <w:rPr>
        <w:b/>
        <w:bCs/>
      </w:rPr>
      <w:tblPr/>
      <w:tcPr>
        <w:tcBorders>
          <w:top w:val="double" w:sz="4" w:space="0" w:color="C1464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C1C1" w:themeFill="accent1" w:themeFillTint="33"/>
      </w:tcPr>
    </w:tblStylePr>
    <w:tblStylePr w:type="band1Horz">
      <w:tblPr/>
      <w:tcPr>
        <w:shd w:val="clear" w:color="auto" w:fill="EAC1C1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E7A3" w:themeColor="accent2" w:themeTint="99"/>
        <w:left w:val="single" w:sz="4" w:space="0" w:color="FFE7A3" w:themeColor="accent2" w:themeTint="99"/>
        <w:bottom w:val="single" w:sz="4" w:space="0" w:color="FFE7A3" w:themeColor="accent2" w:themeTint="99"/>
        <w:right w:val="single" w:sz="4" w:space="0" w:color="FFE7A3" w:themeColor="accent2" w:themeTint="99"/>
        <w:insideH w:val="single" w:sz="4" w:space="0" w:color="FFE7A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D966" w:themeColor="accent2"/>
          <w:left w:val="single" w:sz="4" w:space="0" w:color="FFD966" w:themeColor="accent2"/>
          <w:bottom w:val="single" w:sz="4" w:space="0" w:color="FFD966" w:themeColor="accent2"/>
          <w:right w:val="single" w:sz="4" w:space="0" w:color="FFD966" w:themeColor="accent2"/>
          <w:insideH w:val="nil"/>
        </w:tcBorders>
        <w:shd w:val="clear" w:color="auto" w:fill="FFD966" w:themeFill="accent2"/>
      </w:tcPr>
    </w:tblStylePr>
    <w:tblStylePr w:type="lastRow">
      <w:rPr>
        <w:b/>
        <w:bCs/>
      </w:rPr>
      <w:tblPr/>
      <w:tcPr>
        <w:tcBorders>
          <w:top w:val="double" w:sz="4" w:space="0" w:color="FFE7A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E0" w:themeFill="accent2" w:themeFillTint="33"/>
      </w:tcPr>
    </w:tblStylePr>
    <w:tblStylePr w:type="band1Horz">
      <w:tblPr/>
      <w:tcPr>
        <w:shd w:val="clear" w:color="auto" w:fill="FFF7E0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5E1D9" w:themeColor="accent3" w:themeTint="99"/>
        <w:left w:val="single" w:sz="4" w:space="0" w:color="B5E1D9" w:themeColor="accent3" w:themeTint="99"/>
        <w:bottom w:val="single" w:sz="4" w:space="0" w:color="B5E1D9" w:themeColor="accent3" w:themeTint="99"/>
        <w:right w:val="single" w:sz="4" w:space="0" w:color="B5E1D9" w:themeColor="accent3" w:themeTint="99"/>
        <w:insideH w:val="single" w:sz="4" w:space="0" w:color="B5E1D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5CDC1" w:themeColor="accent3"/>
          <w:left w:val="single" w:sz="4" w:space="0" w:color="85CDC1" w:themeColor="accent3"/>
          <w:bottom w:val="single" w:sz="4" w:space="0" w:color="85CDC1" w:themeColor="accent3"/>
          <w:right w:val="single" w:sz="4" w:space="0" w:color="85CDC1" w:themeColor="accent3"/>
          <w:insideH w:val="nil"/>
        </w:tcBorders>
        <w:shd w:val="clear" w:color="auto" w:fill="85CDC1" w:themeFill="accent3"/>
      </w:tcPr>
    </w:tblStylePr>
    <w:tblStylePr w:type="lastRow">
      <w:rPr>
        <w:b/>
        <w:bCs/>
      </w:rPr>
      <w:tblPr/>
      <w:tcPr>
        <w:tcBorders>
          <w:top w:val="double" w:sz="4" w:space="0" w:color="B5E1D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F5F2" w:themeFill="accent3" w:themeFillTint="33"/>
      </w:tcPr>
    </w:tblStylePr>
    <w:tblStylePr w:type="band1Horz">
      <w:tblPr/>
      <w:tcPr>
        <w:shd w:val="clear" w:color="auto" w:fill="E6F5F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8B8585" w:themeColor="accent4" w:themeTint="99"/>
        <w:left w:val="single" w:sz="4" w:space="0" w:color="8B8585" w:themeColor="accent4" w:themeTint="99"/>
        <w:bottom w:val="single" w:sz="4" w:space="0" w:color="8B8585" w:themeColor="accent4" w:themeTint="99"/>
        <w:right w:val="single" w:sz="4" w:space="0" w:color="8B8585" w:themeColor="accent4" w:themeTint="99"/>
        <w:insideH w:val="single" w:sz="4" w:space="0" w:color="8B858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B3838" w:themeColor="accent4"/>
          <w:left w:val="single" w:sz="4" w:space="0" w:color="3B3838" w:themeColor="accent4"/>
          <w:bottom w:val="single" w:sz="4" w:space="0" w:color="3B3838" w:themeColor="accent4"/>
          <w:right w:val="single" w:sz="4" w:space="0" w:color="3B3838" w:themeColor="accent4"/>
          <w:insideH w:val="nil"/>
        </w:tcBorders>
        <w:shd w:val="clear" w:color="auto" w:fill="3B3838" w:themeFill="accent4"/>
      </w:tcPr>
    </w:tblStylePr>
    <w:tblStylePr w:type="lastRow">
      <w:rPr>
        <w:b/>
        <w:bCs/>
      </w:rPr>
      <w:tblPr/>
      <w:tcPr>
        <w:tcBorders>
          <w:top w:val="double" w:sz="4" w:space="0" w:color="8B858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6D6" w:themeFill="accent4" w:themeFillTint="33"/>
      </w:tcPr>
    </w:tblStylePr>
    <w:tblStylePr w:type="band1Horz">
      <w:tblPr/>
      <w:tcPr>
        <w:shd w:val="clear" w:color="auto" w:fill="D8D6D6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5" w:themeTint="99"/>
        <w:left w:val="single" w:sz="4" w:space="0" w:color="FFFFFF" w:themeColor="accent5" w:themeTint="99"/>
        <w:bottom w:val="single" w:sz="4" w:space="0" w:color="FFFFFF" w:themeColor="accent5" w:themeTint="99"/>
        <w:right w:val="single" w:sz="4" w:space="0" w:color="FFFFFF" w:themeColor="accent5" w:themeTint="99"/>
        <w:insideH w:val="single" w:sz="4" w:space="0" w:color="FFFF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accent5"/>
          <w:left w:val="single" w:sz="4" w:space="0" w:color="FFFFFF" w:themeColor="accent5"/>
          <w:bottom w:val="single" w:sz="4" w:space="0" w:color="FFFFFF" w:themeColor="accent5"/>
          <w:right w:val="single" w:sz="4" w:space="0" w:color="FFFFFF" w:themeColor="accent5"/>
          <w:insideH w:val="nil"/>
        </w:tcBorders>
        <w:shd w:val="clear" w:color="auto" w:fill="FFFFFF" w:themeFill="accent5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accent6"/>
          <w:left w:val="single" w:sz="4" w:space="0" w:color="FFFFFF" w:themeColor="accent6"/>
          <w:bottom w:val="single" w:sz="4" w:space="0" w:color="FFFFFF" w:themeColor="accent6"/>
          <w:right w:val="single" w:sz="4" w:space="0" w:color="FFFFFF" w:themeColor="accent6"/>
          <w:insideH w:val="nil"/>
        </w:tcBorders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ListTable5Dark">
    <w:name w:val="List Table 5 Dark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B1919" w:themeColor="accent1"/>
        <w:left w:val="single" w:sz="24" w:space="0" w:color="4B1919" w:themeColor="accent1"/>
        <w:bottom w:val="single" w:sz="24" w:space="0" w:color="4B1919" w:themeColor="accent1"/>
        <w:right w:val="single" w:sz="24" w:space="0" w:color="4B1919" w:themeColor="accent1"/>
      </w:tblBorders>
    </w:tblPr>
    <w:tcPr>
      <w:shd w:val="clear" w:color="auto" w:fill="4B191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D966" w:themeColor="accent2"/>
        <w:left w:val="single" w:sz="24" w:space="0" w:color="FFD966" w:themeColor="accent2"/>
        <w:bottom w:val="single" w:sz="24" w:space="0" w:color="FFD966" w:themeColor="accent2"/>
        <w:right w:val="single" w:sz="24" w:space="0" w:color="FFD966" w:themeColor="accent2"/>
      </w:tblBorders>
    </w:tblPr>
    <w:tcPr>
      <w:shd w:val="clear" w:color="auto" w:fill="FFD96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5CDC1" w:themeColor="accent3"/>
        <w:left w:val="single" w:sz="24" w:space="0" w:color="85CDC1" w:themeColor="accent3"/>
        <w:bottom w:val="single" w:sz="24" w:space="0" w:color="85CDC1" w:themeColor="accent3"/>
        <w:right w:val="single" w:sz="24" w:space="0" w:color="85CDC1" w:themeColor="accent3"/>
      </w:tblBorders>
    </w:tblPr>
    <w:tcPr>
      <w:shd w:val="clear" w:color="auto" w:fill="85CDC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B3838" w:themeColor="accent4"/>
        <w:left w:val="single" w:sz="24" w:space="0" w:color="3B3838" w:themeColor="accent4"/>
        <w:bottom w:val="single" w:sz="24" w:space="0" w:color="3B3838" w:themeColor="accent4"/>
        <w:right w:val="single" w:sz="24" w:space="0" w:color="3B3838" w:themeColor="accent4"/>
      </w:tblBorders>
    </w:tblPr>
    <w:tcPr>
      <w:shd w:val="clear" w:color="auto" w:fill="3B3838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FFFF" w:themeColor="accent5"/>
        <w:left w:val="single" w:sz="24" w:space="0" w:color="FFFFFF" w:themeColor="accent5"/>
        <w:bottom w:val="single" w:sz="24" w:space="0" w:color="FFFFFF" w:themeColor="accent5"/>
        <w:right w:val="single" w:sz="24" w:space="0" w:color="FFFFFF" w:themeColor="accent5"/>
      </w:tblBorders>
    </w:tblPr>
    <w:tcPr>
      <w:shd w:val="clear" w:color="auto" w:fill="FFFFF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FFFF" w:themeColor="accent6"/>
        <w:left w:val="single" w:sz="24" w:space="0" w:color="FFFFFF" w:themeColor="accent6"/>
        <w:bottom w:val="single" w:sz="24" w:space="0" w:color="FFFFFF" w:themeColor="accent6"/>
        <w:right w:val="single" w:sz="24" w:space="0" w:color="FFFFFF" w:themeColor="accent6"/>
      </w:tblBorders>
    </w:tblPr>
    <w:tcPr>
      <w:shd w:val="clear" w:color="auto" w:fill="FFFFFF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572222"/>
    <w:pPr>
      <w:spacing w:after="0" w:line="240" w:lineRule="auto"/>
    </w:pPr>
    <w:rPr>
      <w:color w:val="381212" w:themeColor="accent1" w:themeShade="BF"/>
    </w:rPr>
    <w:tblPr>
      <w:tblStyleRowBandSize w:val="1"/>
      <w:tblStyleColBandSize w:val="1"/>
      <w:tblBorders>
        <w:top w:val="single" w:sz="4" w:space="0" w:color="4B1919" w:themeColor="accent1"/>
        <w:bottom w:val="single" w:sz="4" w:space="0" w:color="4B191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B191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B191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C1C1" w:themeFill="accent1" w:themeFillTint="33"/>
      </w:tcPr>
    </w:tblStylePr>
    <w:tblStylePr w:type="band1Horz">
      <w:tblPr/>
      <w:tcPr>
        <w:shd w:val="clear" w:color="auto" w:fill="EAC1C1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572222"/>
    <w:pPr>
      <w:spacing w:after="0" w:line="240" w:lineRule="auto"/>
    </w:pPr>
    <w:rPr>
      <w:color w:val="FFC20C" w:themeColor="accent2" w:themeShade="BF"/>
    </w:rPr>
    <w:tblPr>
      <w:tblStyleRowBandSize w:val="1"/>
      <w:tblStyleColBandSize w:val="1"/>
      <w:tblBorders>
        <w:top w:val="single" w:sz="4" w:space="0" w:color="FFD966" w:themeColor="accent2"/>
        <w:bottom w:val="single" w:sz="4" w:space="0" w:color="FFD96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FD96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E0" w:themeFill="accent2" w:themeFillTint="33"/>
      </w:tcPr>
    </w:tblStylePr>
    <w:tblStylePr w:type="band1Horz">
      <w:tblPr/>
      <w:tcPr>
        <w:shd w:val="clear" w:color="auto" w:fill="FFF7E0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572222"/>
    <w:pPr>
      <w:spacing w:after="0" w:line="240" w:lineRule="auto"/>
    </w:pPr>
    <w:rPr>
      <w:color w:val="49B3A1" w:themeColor="accent3" w:themeShade="BF"/>
    </w:rPr>
    <w:tblPr>
      <w:tblStyleRowBandSize w:val="1"/>
      <w:tblStyleColBandSize w:val="1"/>
      <w:tblBorders>
        <w:top w:val="single" w:sz="4" w:space="0" w:color="85CDC1" w:themeColor="accent3"/>
        <w:bottom w:val="single" w:sz="4" w:space="0" w:color="85CDC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5CDC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5CDC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F5F2" w:themeFill="accent3" w:themeFillTint="33"/>
      </w:tcPr>
    </w:tblStylePr>
    <w:tblStylePr w:type="band1Horz">
      <w:tblPr/>
      <w:tcPr>
        <w:shd w:val="clear" w:color="auto" w:fill="E6F5F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572222"/>
    <w:pPr>
      <w:spacing w:after="0" w:line="240" w:lineRule="auto"/>
    </w:pPr>
    <w:rPr>
      <w:color w:val="2C2A2A" w:themeColor="accent4" w:themeShade="BF"/>
    </w:rPr>
    <w:tblPr>
      <w:tblStyleRowBandSize w:val="1"/>
      <w:tblStyleColBandSize w:val="1"/>
      <w:tblBorders>
        <w:top w:val="single" w:sz="4" w:space="0" w:color="3B3838" w:themeColor="accent4"/>
        <w:bottom w:val="single" w:sz="4" w:space="0" w:color="3B3838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3B3838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3B383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6D6" w:themeFill="accent4" w:themeFillTint="33"/>
      </w:tcPr>
    </w:tblStylePr>
    <w:tblStylePr w:type="band1Horz">
      <w:tblPr/>
      <w:tcPr>
        <w:shd w:val="clear" w:color="auto" w:fill="D8D6D6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572222"/>
    <w:pPr>
      <w:spacing w:after="0" w:line="240" w:lineRule="auto"/>
    </w:pPr>
    <w:rPr>
      <w:color w:val="BFBFBF" w:themeColor="accent5" w:themeShade="BF"/>
    </w:rPr>
    <w:tblPr>
      <w:tblStyleRowBandSize w:val="1"/>
      <w:tblStyleColBandSize w:val="1"/>
      <w:tblBorders>
        <w:top w:val="single" w:sz="4" w:space="0" w:color="FFFFFF" w:themeColor="accent5"/>
        <w:bottom w:val="single" w:sz="4" w:space="0" w:color="FFFFFF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FFFF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FFFF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572222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  <w:tblBorders>
        <w:top w:val="single" w:sz="4" w:space="0" w:color="FFFFFF" w:themeColor="accent6"/>
        <w:bottom w:val="single" w:sz="4" w:space="0" w:color="FFFFFF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FFFFF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572222"/>
    <w:pPr>
      <w:spacing w:after="0" w:line="240" w:lineRule="auto"/>
    </w:pPr>
    <w:rPr>
      <w:color w:val="381212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191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191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191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191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AC1C1" w:themeFill="accent1" w:themeFillTint="33"/>
      </w:tcPr>
    </w:tblStylePr>
    <w:tblStylePr w:type="band1Horz">
      <w:tblPr/>
      <w:tcPr>
        <w:shd w:val="clear" w:color="auto" w:fill="EAC1C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572222"/>
    <w:pPr>
      <w:spacing w:after="0" w:line="240" w:lineRule="auto"/>
    </w:pPr>
    <w:rPr>
      <w:color w:val="FFC20C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D96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D96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D96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D96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FF7E0" w:themeFill="accent2" w:themeFillTint="33"/>
      </w:tcPr>
    </w:tblStylePr>
    <w:tblStylePr w:type="band1Horz">
      <w:tblPr/>
      <w:tcPr>
        <w:shd w:val="clear" w:color="auto" w:fill="FFF7E0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572222"/>
    <w:pPr>
      <w:spacing w:after="0" w:line="240" w:lineRule="auto"/>
    </w:pPr>
    <w:rPr>
      <w:color w:val="49B3A1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5CDC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5CDC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5CDC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5CDC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6F5F2" w:themeFill="accent3" w:themeFillTint="33"/>
      </w:tcPr>
    </w:tblStylePr>
    <w:tblStylePr w:type="band1Horz">
      <w:tblPr/>
      <w:tcPr>
        <w:shd w:val="clear" w:color="auto" w:fill="E6F5F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572222"/>
    <w:pPr>
      <w:spacing w:after="0" w:line="240" w:lineRule="auto"/>
    </w:pPr>
    <w:rPr>
      <w:color w:val="2C2A2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B3838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B3838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B3838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B3838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8D6D6" w:themeFill="accent4" w:themeFillTint="33"/>
      </w:tcPr>
    </w:tblStylePr>
    <w:tblStylePr w:type="band1Horz">
      <w:tblPr/>
      <w:tcPr>
        <w:shd w:val="clear" w:color="auto" w:fill="D8D6D6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572222"/>
    <w:pPr>
      <w:spacing w:after="0" w:line="240" w:lineRule="auto"/>
    </w:pPr>
    <w:rPr>
      <w:color w:val="BFBFB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FFF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FFF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FFF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FFF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572222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FFFF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FFFF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FFFF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FFFF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57222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kern w:val="16"/>
      <w14:ligatures w14:val="standardContextual"/>
      <w14:numForm w14:val="oldStyle"/>
      <w14:numSpacing w14:val="proportional"/>
      <w14:cntxtAlts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2222"/>
    <w:rPr>
      <w:rFonts w:ascii="Consolas" w:hAnsi="Consolas"/>
      <w:kern w:val="16"/>
      <w:sz w:val="22"/>
      <w14:ligatures w14:val="standardContextual"/>
      <w14:numForm w14:val="oldStyle"/>
      <w14:numSpacing w14:val="proportional"/>
      <w14:cntxtAlts/>
    </w:rPr>
  </w:style>
  <w:style w:type="table" w:styleId="MediumGrid1">
    <w:name w:val="Medium Grid 1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983232" w:themeColor="accent1" w:themeTint="BF"/>
        <w:left w:val="single" w:sz="8" w:space="0" w:color="983232" w:themeColor="accent1" w:themeTint="BF"/>
        <w:bottom w:val="single" w:sz="8" w:space="0" w:color="983232" w:themeColor="accent1" w:themeTint="BF"/>
        <w:right w:val="single" w:sz="8" w:space="0" w:color="983232" w:themeColor="accent1" w:themeTint="BF"/>
        <w:insideH w:val="single" w:sz="8" w:space="0" w:color="983232" w:themeColor="accent1" w:themeTint="BF"/>
        <w:insideV w:val="single" w:sz="8" w:space="0" w:color="983232" w:themeColor="accent1" w:themeTint="BF"/>
      </w:tblBorders>
    </w:tblPr>
    <w:tcPr>
      <w:shd w:val="clear" w:color="auto" w:fill="E5B3B3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8323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6565" w:themeFill="accent1" w:themeFillTint="7F"/>
      </w:tcPr>
    </w:tblStylePr>
    <w:tblStylePr w:type="band1Horz">
      <w:tblPr/>
      <w:tcPr>
        <w:shd w:val="clear" w:color="auto" w:fill="CC6565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E28C" w:themeColor="accent2" w:themeTint="BF"/>
        <w:left w:val="single" w:sz="8" w:space="0" w:color="FFE28C" w:themeColor="accent2" w:themeTint="BF"/>
        <w:bottom w:val="single" w:sz="8" w:space="0" w:color="FFE28C" w:themeColor="accent2" w:themeTint="BF"/>
        <w:right w:val="single" w:sz="8" w:space="0" w:color="FFE28C" w:themeColor="accent2" w:themeTint="BF"/>
        <w:insideH w:val="single" w:sz="8" w:space="0" w:color="FFE28C" w:themeColor="accent2" w:themeTint="BF"/>
        <w:insideV w:val="single" w:sz="8" w:space="0" w:color="FFE28C" w:themeColor="accent2" w:themeTint="BF"/>
      </w:tblBorders>
    </w:tblPr>
    <w:tcPr>
      <w:shd w:val="clear" w:color="auto" w:fill="FFF5D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E28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BB2" w:themeFill="accent2" w:themeFillTint="7F"/>
      </w:tcPr>
    </w:tblStylePr>
    <w:tblStylePr w:type="band1Horz">
      <w:tblPr/>
      <w:tcPr>
        <w:shd w:val="clear" w:color="auto" w:fill="FFEBB2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A3D9D0" w:themeColor="accent3" w:themeTint="BF"/>
        <w:left w:val="single" w:sz="8" w:space="0" w:color="A3D9D0" w:themeColor="accent3" w:themeTint="BF"/>
        <w:bottom w:val="single" w:sz="8" w:space="0" w:color="A3D9D0" w:themeColor="accent3" w:themeTint="BF"/>
        <w:right w:val="single" w:sz="8" w:space="0" w:color="A3D9D0" w:themeColor="accent3" w:themeTint="BF"/>
        <w:insideH w:val="single" w:sz="8" w:space="0" w:color="A3D9D0" w:themeColor="accent3" w:themeTint="BF"/>
        <w:insideV w:val="single" w:sz="8" w:space="0" w:color="A3D9D0" w:themeColor="accent3" w:themeTint="BF"/>
      </w:tblBorders>
    </w:tblPr>
    <w:tcPr>
      <w:shd w:val="clear" w:color="auto" w:fill="E0F2E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3D9D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6E0" w:themeFill="accent3" w:themeFillTint="7F"/>
      </w:tcPr>
    </w:tblStylePr>
    <w:tblStylePr w:type="band1Horz">
      <w:tblPr/>
      <w:tcPr>
        <w:shd w:val="clear" w:color="auto" w:fill="C2E6E0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6D6868" w:themeColor="accent4" w:themeTint="BF"/>
        <w:left w:val="single" w:sz="8" w:space="0" w:color="6D6868" w:themeColor="accent4" w:themeTint="BF"/>
        <w:bottom w:val="single" w:sz="8" w:space="0" w:color="6D6868" w:themeColor="accent4" w:themeTint="BF"/>
        <w:right w:val="single" w:sz="8" w:space="0" w:color="6D6868" w:themeColor="accent4" w:themeTint="BF"/>
        <w:insideH w:val="single" w:sz="8" w:space="0" w:color="6D6868" w:themeColor="accent4" w:themeTint="BF"/>
        <w:insideV w:val="single" w:sz="8" w:space="0" w:color="6D6868" w:themeColor="accent4" w:themeTint="BF"/>
      </w:tblBorders>
    </w:tblPr>
    <w:tcPr>
      <w:shd w:val="clear" w:color="auto" w:fill="CFCCCC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D686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F9999" w:themeFill="accent4" w:themeFillTint="7F"/>
      </w:tcPr>
    </w:tblStylePr>
    <w:tblStylePr w:type="band1Horz">
      <w:tblPr/>
      <w:tcPr>
        <w:shd w:val="clear" w:color="auto" w:fill="9F9999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5" w:themeTint="BF"/>
        <w:left w:val="single" w:sz="8" w:space="0" w:color="FFFFFF" w:themeColor="accent5" w:themeTint="BF"/>
        <w:bottom w:val="single" w:sz="8" w:space="0" w:color="FFFFFF" w:themeColor="accent5" w:themeTint="BF"/>
        <w:right w:val="single" w:sz="8" w:space="0" w:color="FFFFFF" w:themeColor="accent5" w:themeTint="BF"/>
        <w:insideH w:val="single" w:sz="8" w:space="0" w:color="FFFFFF" w:themeColor="accent5" w:themeTint="BF"/>
        <w:insideV w:val="single" w:sz="8" w:space="0" w:color="FFFFFF" w:themeColor="accent5" w:themeTint="BF"/>
      </w:tblBorders>
    </w:tblPr>
    <w:tcPr>
      <w:shd w:val="clear" w:color="auto" w:fill="FFFFF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FFF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5" w:themeFillTint="7F"/>
      </w:tcPr>
    </w:tblStylePr>
    <w:tblStylePr w:type="band1Horz">
      <w:tblPr/>
      <w:tcPr>
        <w:shd w:val="clear" w:color="auto" w:fill="FFFFF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6" w:themeTint="BF"/>
        <w:left w:val="single" w:sz="8" w:space="0" w:color="FFFFFF" w:themeColor="accent6" w:themeTint="BF"/>
        <w:bottom w:val="single" w:sz="8" w:space="0" w:color="FFFFFF" w:themeColor="accent6" w:themeTint="BF"/>
        <w:right w:val="single" w:sz="8" w:space="0" w:color="FFFFFF" w:themeColor="accent6" w:themeTint="BF"/>
        <w:insideH w:val="single" w:sz="8" w:space="0" w:color="FFFFFF" w:themeColor="accent6" w:themeTint="BF"/>
        <w:insideV w:val="single" w:sz="8" w:space="0" w:color="FFFFFF" w:themeColor="accent6" w:themeTint="BF"/>
      </w:tblBorders>
    </w:tblPr>
    <w:tcPr>
      <w:shd w:val="clear" w:color="auto" w:fill="FFFFF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FFF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7F"/>
      </w:tcPr>
    </w:tblStylePr>
    <w:tblStylePr w:type="band1Horz">
      <w:tblPr/>
      <w:tcPr>
        <w:shd w:val="clear" w:color="auto" w:fill="FFFFFF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1919" w:themeColor="accent1"/>
        <w:left w:val="single" w:sz="8" w:space="0" w:color="4B1919" w:themeColor="accent1"/>
        <w:bottom w:val="single" w:sz="8" w:space="0" w:color="4B1919" w:themeColor="accent1"/>
        <w:right w:val="single" w:sz="8" w:space="0" w:color="4B1919" w:themeColor="accent1"/>
        <w:insideH w:val="single" w:sz="8" w:space="0" w:color="4B1919" w:themeColor="accent1"/>
        <w:insideV w:val="single" w:sz="8" w:space="0" w:color="4B1919" w:themeColor="accent1"/>
      </w:tblBorders>
    </w:tblPr>
    <w:tcPr>
      <w:shd w:val="clear" w:color="auto" w:fill="E5B3B3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5E0E0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C1C1" w:themeFill="accent1" w:themeFillTint="33"/>
      </w:tcPr>
    </w:tblStylePr>
    <w:tblStylePr w:type="band1Vert">
      <w:tblPr/>
      <w:tcPr>
        <w:shd w:val="clear" w:color="auto" w:fill="CC6565" w:themeFill="accent1" w:themeFillTint="7F"/>
      </w:tcPr>
    </w:tblStylePr>
    <w:tblStylePr w:type="band1Horz">
      <w:tblPr/>
      <w:tcPr>
        <w:tcBorders>
          <w:insideH w:val="single" w:sz="6" w:space="0" w:color="4B1919" w:themeColor="accent1"/>
          <w:insideV w:val="single" w:sz="6" w:space="0" w:color="4B1919" w:themeColor="accent1"/>
        </w:tcBorders>
        <w:shd w:val="clear" w:color="auto" w:fill="CC6565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D966" w:themeColor="accent2"/>
        <w:left w:val="single" w:sz="8" w:space="0" w:color="FFD966" w:themeColor="accent2"/>
        <w:bottom w:val="single" w:sz="8" w:space="0" w:color="FFD966" w:themeColor="accent2"/>
        <w:right w:val="single" w:sz="8" w:space="0" w:color="FFD966" w:themeColor="accent2"/>
        <w:insideH w:val="single" w:sz="8" w:space="0" w:color="FFD966" w:themeColor="accent2"/>
        <w:insideV w:val="single" w:sz="8" w:space="0" w:color="FFD966" w:themeColor="accent2"/>
      </w:tblBorders>
    </w:tblPr>
    <w:tcPr>
      <w:shd w:val="clear" w:color="auto" w:fill="FFF5D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FFBF0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7E0" w:themeFill="accent2" w:themeFillTint="33"/>
      </w:tcPr>
    </w:tblStylePr>
    <w:tblStylePr w:type="band1Vert">
      <w:tblPr/>
      <w:tcPr>
        <w:shd w:val="clear" w:color="auto" w:fill="FFEBB2" w:themeFill="accent2" w:themeFillTint="7F"/>
      </w:tcPr>
    </w:tblStylePr>
    <w:tblStylePr w:type="band1Horz">
      <w:tblPr/>
      <w:tcPr>
        <w:tcBorders>
          <w:insideH w:val="single" w:sz="6" w:space="0" w:color="FFD966" w:themeColor="accent2"/>
          <w:insideV w:val="single" w:sz="6" w:space="0" w:color="FFD966" w:themeColor="accent2"/>
        </w:tcBorders>
        <w:shd w:val="clear" w:color="auto" w:fill="FFEBB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5CDC1" w:themeColor="accent3"/>
        <w:left w:val="single" w:sz="8" w:space="0" w:color="85CDC1" w:themeColor="accent3"/>
        <w:bottom w:val="single" w:sz="8" w:space="0" w:color="85CDC1" w:themeColor="accent3"/>
        <w:right w:val="single" w:sz="8" w:space="0" w:color="85CDC1" w:themeColor="accent3"/>
        <w:insideH w:val="single" w:sz="8" w:space="0" w:color="85CDC1" w:themeColor="accent3"/>
        <w:insideV w:val="single" w:sz="8" w:space="0" w:color="85CDC1" w:themeColor="accent3"/>
      </w:tblBorders>
    </w:tblPr>
    <w:tcPr>
      <w:shd w:val="clear" w:color="auto" w:fill="E0F2E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2FA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F5F2" w:themeFill="accent3" w:themeFillTint="33"/>
      </w:tcPr>
    </w:tblStylePr>
    <w:tblStylePr w:type="band1Vert">
      <w:tblPr/>
      <w:tcPr>
        <w:shd w:val="clear" w:color="auto" w:fill="C2E6E0" w:themeFill="accent3" w:themeFillTint="7F"/>
      </w:tcPr>
    </w:tblStylePr>
    <w:tblStylePr w:type="band1Horz">
      <w:tblPr/>
      <w:tcPr>
        <w:tcBorders>
          <w:insideH w:val="single" w:sz="6" w:space="0" w:color="85CDC1" w:themeColor="accent3"/>
          <w:insideV w:val="single" w:sz="6" w:space="0" w:color="85CDC1" w:themeColor="accent3"/>
        </w:tcBorders>
        <w:shd w:val="clear" w:color="auto" w:fill="C2E6E0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B3838" w:themeColor="accent4"/>
        <w:left w:val="single" w:sz="8" w:space="0" w:color="3B3838" w:themeColor="accent4"/>
        <w:bottom w:val="single" w:sz="8" w:space="0" w:color="3B3838" w:themeColor="accent4"/>
        <w:right w:val="single" w:sz="8" w:space="0" w:color="3B3838" w:themeColor="accent4"/>
        <w:insideH w:val="single" w:sz="8" w:space="0" w:color="3B3838" w:themeColor="accent4"/>
        <w:insideV w:val="single" w:sz="8" w:space="0" w:color="3B3838" w:themeColor="accent4"/>
      </w:tblBorders>
    </w:tblPr>
    <w:tcPr>
      <w:shd w:val="clear" w:color="auto" w:fill="CFCCCC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EBEB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D6D6" w:themeFill="accent4" w:themeFillTint="33"/>
      </w:tcPr>
    </w:tblStylePr>
    <w:tblStylePr w:type="band1Vert">
      <w:tblPr/>
      <w:tcPr>
        <w:shd w:val="clear" w:color="auto" w:fill="9F9999" w:themeFill="accent4" w:themeFillTint="7F"/>
      </w:tcPr>
    </w:tblStylePr>
    <w:tblStylePr w:type="band1Horz">
      <w:tblPr/>
      <w:tcPr>
        <w:tcBorders>
          <w:insideH w:val="single" w:sz="6" w:space="0" w:color="3B3838" w:themeColor="accent4"/>
          <w:insideV w:val="single" w:sz="6" w:space="0" w:color="3B3838" w:themeColor="accent4"/>
        </w:tcBorders>
        <w:shd w:val="clear" w:color="auto" w:fill="9F9999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FFFF" w:themeColor="accent5"/>
        <w:left w:val="single" w:sz="8" w:space="0" w:color="FFFFFF" w:themeColor="accent5"/>
        <w:bottom w:val="single" w:sz="8" w:space="0" w:color="FFFFFF" w:themeColor="accent5"/>
        <w:right w:val="single" w:sz="8" w:space="0" w:color="FFFFFF" w:themeColor="accent5"/>
        <w:insideH w:val="single" w:sz="8" w:space="0" w:color="FFFFFF" w:themeColor="accent5"/>
        <w:insideV w:val="single" w:sz="8" w:space="0" w:color="FFFFFF" w:themeColor="accent5"/>
      </w:tblBorders>
    </w:tblPr>
    <w:tcPr>
      <w:shd w:val="clear" w:color="auto" w:fill="FFFFF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FFF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5" w:themeFillTint="33"/>
      </w:tcPr>
    </w:tblStylePr>
    <w:tblStylePr w:type="band1Vert">
      <w:tblPr/>
      <w:tcPr>
        <w:shd w:val="clear" w:color="auto" w:fill="FFFFFF" w:themeFill="accent5" w:themeFillTint="7F"/>
      </w:tcPr>
    </w:tblStylePr>
    <w:tblStylePr w:type="band1Horz">
      <w:tblPr/>
      <w:tcPr>
        <w:tcBorders>
          <w:insideH w:val="single" w:sz="6" w:space="0" w:color="FFFFFF" w:themeColor="accent5"/>
          <w:insideV w:val="single" w:sz="6" w:space="0" w:color="FFFFFF" w:themeColor="accent5"/>
        </w:tcBorders>
        <w:shd w:val="clear" w:color="auto" w:fill="FFFFF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  <w:insideH w:val="single" w:sz="8" w:space="0" w:color="FFFFFF" w:themeColor="accent6"/>
        <w:insideV w:val="single" w:sz="8" w:space="0" w:color="FFFFFF" w:themeColor="accent6"/>
      </w:tblBorders>
    </w:tblPr>
    <w:tcPr>
      <w:shd w:val="clear" w:color="auto" w:fill="FFFFF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FFF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6" w:themeFillTint="33"/>
      </w:tcPr>
    </w:tblStylePr>
    <w:tblStylePr w:type="band1Vert">
      <w:tblPr/>
      <w:tcPr>
        <w:shd w:val="clear" w:color="auto" w:fill="FFFFFF" w:themeFill="accent6" w:themeFillTint="7F"/>
      </w:tcPr>
    </w:tblStylePr>
    <w:tblStylePr w:type="band1Horz">
      <w:tblPr/>
      <w:tcPr>
        <w:tcBorders>
          <w:insideH w:val="single" w:sz="6" w:space="0" w:color="FFFFFF" w:themeColor="accent6"/>
          <w:insideV w:val="single" w:sz="6" w:space="0" w:color="FFFFFF" w:themeColor="accent6"/>
        </w:tcBorders>
        <w:shd w:val="clear" w:color="auto" w:fill="FFFF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B3B3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191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191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191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191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C6565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C6565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5D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D96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D96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D96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D96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EBB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EBB2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0F2E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CDC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CDC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5CDC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5CDC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2E6E0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2E6E0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FCCCC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B3838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B3838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B3838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B3838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F9999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F9999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FF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F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F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FFF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FFF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FF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FF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FF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FF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FF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FFFF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FFFF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F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FFF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1919" w:themeColor="accent1"/>
        <w:bottom w:val="single" w:sz="8" w:space="0" w:color="4B191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1919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4B1919" w:themeColor="accent1"/>
          <w:bottom w:val="single" w:sz="8" w:space="0" w:color="4B191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1919" w:themeColor="accent1"/>
          <w:bottom w:val="single" w:sz="8" w:space="0" w:color="4B1919" w:themeColor="accent1"/>
        </w:tcBorders>
      </w:tcPr>
    </w:tblStylePr>
    <w:tblStylePr w:type="band1Vert">
      <w:tblPr/>
      <w:tcPr>
        <w:shd w:val="clear" w:color="auto" w:fill="E5B3B3" w:themeFill="accent1" w:themeFillTint="3F"/>
      </w:tcPr>
    </w:tblStylePr>
    <w:tblStylePr w:type="band1Horz">
      <w:tblPr/>
      <w:tcPr>
        <w:shd w:val="clear" w:color="auto" w:fill="E5B3B3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D966" w:themeColor="accent2"/>
        <w:bottom w:val="single" w:sz="8" w:space="0" w:color="FFD96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D966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FD966" w:themeColor="accent2"/>
          <w:bottom w:val="single" w:sz="8" w:space="0" w:color="FFD96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D966" w:themeColor="accent2"/>
          <w:bottom w:val="single" w:sz="8" w:space="0" w:color="FFD966" w:themeColor="accent2"/>
        </w:tcBorders>
      </w:tcPr>
    </w:tblStylePr>
    <w:tblStylePr w:type="band1Vert">
      <w:tblPr/>
      <w:tcPr>
        <w:shd w:val="clear" w:color="auto" w:fill="FFF5D9" w:themeFill="accent2" w:themeFillTint="3F"/>
      </w:tcPr>
    </w:tblStylePr>
    <w:tblStylePr w:type="band1Horz">
      <w:tblPr/>
      <w:tcPr>
        <w:shd w:val="clear" w:color="auto" w:fill="FFF5D9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5CDC1" w:themeColor="accent3"/>
        <w:bottom w:val="single" w:sz="8" w:space="0" w:color="85CDC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5CDC1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85CDC1" w:themeColor="accent3"/>
          <w:bottom w:val="single" w:sz="8" w:space="0" w:color="85CDC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5CDC1" w:themeColor="accent3"/>
          <w:bottom w:val="single" w:sz="8" w:space="0" w:color="85CDC1" w:themeColor="accent3"/>
        </w:tcBorders>
      </w:tcPr>
    </w:tblStylePr>
    <w:tblStylePr w:type="band1Vert">
      <w:tblPr/>
      <w:tcPr>
        <w:shd w:val="clear" w:color="auto" w:fill="E0F2EF" w:themeFill="accent3" w:themeFillTint="3F"/>
      </w:tcPr>
    </w:tblStylePr>
    <w:tblStylePr w:type="band1Horz">
      <w:tblPr/>
      <w:tcPr>
        <w:shd w:val="clear" w:color="auto" w:fill="E0F2E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B3838" w:themeColor="accent4"/>
        <w:bottom w:val="single" w:sz="8" w:space="0" w:color="3B3838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B3838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3B3838" w:themeColor="accent4"/>
          <w:bottom w:val="single" w:sz="8" w:space="0" w:color="3B383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B3838" w:themeColor="accent4"/>
          <w:bottom w:val="single" w:sz="8" w:space="0" w:color="3B3838" w:themeColor="accent4"/>
        </w:tcBorders>
      </w:tcPr>
    </w:tblStylePr>
    <w:tblStylePr w:type="band1Vert">
      <w:tblPr/>
      <w:tcPr>
        <w:shd w:val="clear" w:color="auto" w:fill="CFCCCC" w:themeFill="accent4" w:themeFillTint="3F"/>
      </w:tcPr>
    </w:tblStylePr>
    <w:tblStylePr w:type="band1Horz">
      <w:tblPr/>
      <w:tcPr>
        <w:shd w:val="clear" w:color="auto" w:fill="CFCCCC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FFFF" w:themeColor="accent5"/>
        <w:bottom w:val="single" w:sz="8" w:space="0" w:color="FFFFF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FFFF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FFFFF" w:themeColor="accent5"/>
          <w:bottom w:val="single" w:sz="8" w:space="0" w:color="FFFFF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FFFF" w:themeColor="accent5"/>
          <w:bottom w:val="single" w:sz="8" w:space="0" w:color="FFFFFF" w:themeColor="accent5"/>
        </w:tcBorders>
      </w:tcPr>
    </w:tblStylePr>
    <w:tblStylePr w:type="band1Vert">
      <w:tblPr/>
      <w:tcPr>
        <w:shd w:val="clear" w:color="auto" w:fill="FFFFFF" w:themeFill="accent5" w:themeFillTint="3F"/>
      </w:tcPr>
    </w:tblStylePr>
    <w:tblStylePr w:type="band1Horz">
      <w:tblPr/>
      <w:tcPr>
        <w:shd w:val="clear" w:color="auto" w:fill="FFFFFF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FFFF" w:themeColor="accent6"/>
        <w:bottom w:val="single" w:sz="8" w:space="0" w:color="FFFFFF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FFFF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FFFFF" w:themeColor="accent6"/>
          <w:bottom w:val="single" w:sz="8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FFFF" w:themeColor="accent6"/>
          <w:bottom w:val="single" w:sz="8" w:space="0" w:color="FFFFFF" w:themeColor="accent6"/>
        </w:tcBorders>
      </w:tcPr>
    </w:tblStylePr>
    <w:tblStylePr w:type="band1Vert">
      <w:tblPr/>
      <w:tcPr>
        <w:shd w:val="clear" w:color="auto" w:fill="FFFFFF" w:themeFill="accent6" w:themeFillTint="3F"/>
      </w:tcPr>
    </w:tblStylePr>
    <w:tblStylePr w:type="band1Horz">
      <w:tblPr/>
      <w:tcPr>
        <w:shd w:val="clear" w:color="auto" w:fill="FFFFFF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1919" w:themeColor="accent1"/>
        <w:left w:val="single" w:sz="8" w:space="0" w:color="4B1919" w:themeColor="accent1"/>
        <w:bottom w:val="single" w:sz="8" w:space="0" w:color="4B1919" w:themeColor="accent1"/>
        <w:right w:val="single" w:sz="8" w:space="0" w:color="4B191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191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191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191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B3B3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B3B3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D966" w:themeColor="accent2"/>
        <w:left w:val="single" w:sz="8" w:space="0" w:color="FFD966" w:themeColor="accent2"/>
        <w:bottom w:val="single" w:sz="8" w:space="0" w:color="FFD966" w:themeColor="accent2"/>
        <w:right w:val="single" w:sz="8" w:space="0" w:color="FFD96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D96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D96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D96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5D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5D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5CDC1" w:themeColor="accent3"/>
        <w:left w:val="single" w:sz="8" w:space="0" w:color="85CDC1" w:themeColor="accent3"/>
        <w:bottom w:val="single" w:sz="8" w:space="0" w:color="85CDC1" w:themeColor="accent3"/>
        <w:right w:val="single" w:sz="8" w:space="0" w:color="85CDC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5CDC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5CDC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5CDC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F2E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0F2E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B3838" w:themeColor="accent4"/>
        <w:left w:val="single" w:sz="8" w:space="0" w:color="3B3838" w:themeColor="accent4"/>
        <w:bottom w:val="single" w:sz="8" w:space="0" w:color="3B3838" w:themeColor="accent4"/>
        <w:right w:val="single" w:sz="8" w:space="0" w:color="3B3838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B3838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B3838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B3838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CCCC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FCCCC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FFFF" w:themeColor="accent5"/>
        <w:left w:val="single" w:sz="8" w:space="0" w:color="FFFFFF" w:themeColor="accent5"/>
        <w:bottom w:val="single" w:sz="8" w:space="0" w:color="FFFFFF" w:themeColor="accent5"/>
        <w:right w:val="single" w:sz="8" w:space="0" w:color="FFFFF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FFF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FFF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FFF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FF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FFF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FFFF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FFFF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F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983232" w:themeColor="accent1" w:themeTint="BF"/>
        <w:left w:val="single" w:sz="8" w:space="0" w:color="983232" w:themeColor="accent1" w:themeTint="BF"/>
        <w:bottom w:val="single" w:sz="8" w:space="0" w:color="983232" w:themeColor="accent1" w:themeTint="BF"/>
        <w:right w:val="single" w:sz="8" w:space="0" w:color="983232" w:themeColor="accent1" w:themeTint="BF"/>
        <w:insideH w:val="single" w:sz="8" w:space="0" w:color="98323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83232" w:themeColor="accent1" w:themeTint="BF"/>
          <w:left w:val="single" w:sz="8" w:space="0" w:color="983232" w:themeColor="accent1" w:themeTint="BF"/>
          <w:bottom w:val="single" w:sz="8" w:space="0" w:color="983232" w:themeColor="accent1" w:themeTint="BF"/>
          <w:right w:val="single" w:sz="8" w:space="0" w:color="983232" w:themeColor="accent1" w:themeTint="BF"/>
          <w:insideH w:val="nil"/>
          <w:insideV w:val="nil"/>
        </w:tcBorders>
        <w:shd w:val="clear" w:color="auto" w:fill="4B191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83232" w:themeColor="accent1" w:themeTint="BF"/>
          <w:left w:val="single" w:sz="8" w:space="0" w:color="983232" w:themeColor="accent1" w:themeTint="BF"/>
          <w:bottom w:val="single" w:sz="8" w:space="0" w:color="983232" w:themeColor="accent1" w:themeTint="BF"/>
          <w:right w:val="single" w:sz="8" w:space="0" w:color="98323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B3B3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B3B3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E28C" w:themeColor="accent2" w:themeTint="BF"/>
        <w:left w:val="single" w:sz="8" w:space="0" w:color="FFE28C" w:themeColor="accent2" w:themeTint="BF"/>
        <w:bottom w:val="single" w:sz="8" w:space="0" w:color="FFE28C" w:themeColor="accent2" w:themeTint="BF"/>
        <w:right w:val="single" w:sz="8" w:space="0" w:color="FFE28C" w:themeColor="accent2" w:themeTint="BF"/>
        <w:insideH w:val="single" w:sz="8" w:space="0" w:color="FFE28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E28C" w:themeColor="accent2" w:themeTint="BF"/>
          <w:left w:val="single" w:sz="8" w:space="0" w:color="FFE28C" w:themeColor="accent2" w:themeTint="BF"/>
          <w:bottom w:val="single" w:sz="8" w:space="0" w:color="FFE28C" w:themeColor="accent2" w:themeTint="BF"/>
          <w:right w:val="single" w:sz="8" w:space="0" w:color="FFE28C" w:themeColor="accent2" w:themeTint="BF"/>
          <w:insideH w:val="nil"/>
          <w:insideV w:val="nil"/>
        </w:tcBorders>
        <w:shd w:val="clear" w:color="auto" w:fill="FFD96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E28C" w:themeColor="accent2" w:themeTint="BF"/>
          <w:left w:val="single" w:sz="8" w:space="0" w:color="FFE28C" w:themeColor="accent2" w:themeTint="BF"/>
          <w:bottom w:val="single" w:sz="8" w:space="0" w:color="FFE28C" w:themeColor="accent2" w:themeTint="BF"/>
          <w:right w:val="single" w:sz="8" w:space="0" w:color="FFE28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5D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5D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A3D9D0" w:themeColor="accent3" w:themeTint="BF"/>
        <w:left w:val="single" w:sz="8" w:space="0" w:color="A3D9D0" w:themeColor="accent3" w:themeTint="BF"/>
        <w:bottom w:val="single" w:sz="8" w:space="0" w:color="A3D9D0" w:themeColor="accent3" w:themeTint="BF"/>
        <w:right w:val="single" w:sz="8" w:space="0" w:color="A3D9D0" w:themeColor="accent3" w:themeTint="BF"/>
        <w:insideH w:val="single" w:sz="8" w:space="0" w:color="A3D9D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3D9D0" w:themeColor="accent3" w:themeTint="BF"/>
          <w:left w:val="single" w:sz="8" w:space="0" w:color="A3D9D0" w:themeColor="accent3" w:themeTint="BF"/>
          <w:bottom w:val="single" w:sz="8" w:space="0" w:color="A3D9D0" w:themeColor="accent3" w:themeTint="BF"/>
          <w:right w:val="single" w:sz="8" w:space="0" w:color="A3D9D0" w:themeColor="accent3" w:themeTint="BF"/>
          <w:insideH w:val="nil"/>
          <w:insideV w:val="nil"/>
        </w:tcBorders>
        <w:shd w:val="clear" w:color="auto" w:fill="85CDC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3D9D0" w:themeColor="accent3" w:themeTint="BF"/>
          <w:left w:val="single" w:sz="8" w:space="0" w:color="A3D9D0" w:themeColor="accent3" w:themeTint="BF"/>
          <w:bottom w:val="single" w:sz="8" w:space="0" w:color="A3D9D0" w:themeColor="accent3" w:themeTint="BF"/>
          <w:right w:val="single" w:sz="8" w:space="0" w:color="A3D9D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F2E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0F2E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6D6868" w:themeColor="accent4" w:themeTint="BF"/>
        <w:left w:val="single" w:sz="8" w:space="0" w:color="6D6868" w:themeColor="accent4" w:themeTint="BF"/>
        <w:bottom w:val="single" w:sz="8" w:space="0" w:color="6D6868" w:themeColor="accent4" w:themeTint="BF"/>
        <w:right w:val="single" w:sz="8" w:space="0" w:color="6D6868" w:themeColor="accent4" w:themeTint="BF"/>
        <w:insideH w:val="single" w:sz="8" w:space="0" w:color="6D6868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D6868" w:themeColor="accent4" w:themeTint="BF"/>
          <w:left w:val="single" w:sz="8" w:space="0" w:color="6D6868" w:themeColor="accent4" w:themeTint="BF"/>
          <w:bottom w:val="single" w:sz="8" w:space="0" w:color="6D6868" w:themeColor="accent4" w:themeTint="BF"/>
          <w:right w:val="single" w:sz="8" w:space="0" w:color="6D6868" w:themeColor="accent4" w:themeTint="BF"/>
          <w:insideH w:val="nil"/>
          <w:insideV w:val="nil"/>
        </w:tcBorders>
        <w:shd w:val="clear" w:color="auto" w:fill="3B3838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D6868" w:themeColor="accent4" w:themeTint="BF"/>
          <w:left w:val="single" w:sz="8" w:space="0" w:color="6D6868" w:themeColor="accent4" w:themeTint="BF"/>
          <w:bottom w:val="single" w:sz="8" w:space="0" w:color="6D6868" w:themeColor="accent4" w:themeTint="BF"/>
          <w:right w:val="single" w:sz="8" w:space="0" w:color="6D686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CCCC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FCCCC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5" w:themeTint="BF"/>
        <w:left w:val="single" w:sz="8" w:space="0" w:color="FFFFFF" w:themeColor="accent5" w:themeTint="BF"/>
        <w:bottom w:val="single" w:sz="8" w:space="0" w:color="FFFFFF" w:themeColor="accent5" w:themeTint="BF"/>
        <w:right w:val="single" w:sz="8" w:space="0" w:color="FFFFFF" w:themeColor="accent5" w:themeTint="BF"/>
        <w:insideH w:val="single" w:sz="8" w:space="0" w:color="FFFFF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FFFF" w:themeColor="accent5" w:themeTint="BF"/>
          <w:left w:val="single" w:sz="8" w:space="0" w:color="FFFFFF" w:themeColor="accent5" w:themeTint="BF"/>
          <w:bottom w:val="single" w:sz="8" w:space="0" w:color="FFFFFF" w:themeColor="accent5" w:themeTint="BF"/>
          <w:right w:val="single" w:sz="8" w:space="0" w:color="FFFFFF" w:themeColor="accent5" w:themeTint="BF"/>
          <w:insideH w:val="nil"/>
          <w:insideV w:val="nil"/>
        </w:tcBorders>
        <w:shd w:val="clear" w:color="auto" w:fill="FFFFF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5" w:themeTint="BF"/>
          <w:left w:val="single" w:sz="8" w:space="0" w:color="FFFFFF" w:themeColor="accent5" w:themeTint="BF"/>
          <w:bottom w:val="single" w:sz="8" w:space="0" w:color="FFFFFF" w:themeColor="accent5" w:themeTint="BF"/>
          <w:right w:val="single" w:sz="8" w:space="0" w:color="FFFFF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F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6" w:themeTint="BF"/>
        <w:left w:val="single" w:sz="8" w:space="0" w:color="FFFFFF" w:themeColor="accent6" w:themeTint="BF"/>
        <w:bottom w:val="single" w:sz="8" w:space="0" w:color="FFFFFF" w:themeColor="accent6" w:themeTint="BF"/>
        <w:right w:val="single" w:sz="8" w:space="0" w:color="FFFFFF" w:themeColor="accent6" w:themeTint="BF"/>
        <w:insideH w:val="single" w:sz="8" w:space="0" w:color="FFFFF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FFFF" w:themeColor="accent6" w:themeTint="BF"/>
          <w:left w:val="single" w:sz="8" w:space="0" w:color="FFFFFF" w:themeColor="accent6" w:themeTint="BF"/>
          <w:bottom w:val="single" w:sz="8" w:space="0" w:color="FFFFFF" w:themeColor="accent6" w:themeTint="BF"/>
          <w:right w:val="single" w:sz="8" w:space="0" w:color="FFFFFF" w:themeColor="accent6" w:themeTint="BF"/>
          <w:insideH w:val="nil"/>
          <w:insideV w:val="nil"/>
        </w:tcBorders>
        <w:shd w:val="clear" w:color="auto" w:fill="FFFFF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6" w:themeTint="BF"/>
          <w:left w:val="single" w:sz="8" w:space="0" w:color="FFFFFF" w:themeColor="accent6" w:themeTint="BF"/>
          <w:bottom w:val="single" w:sz="8" w:space="0" w:color="FFFFFF" w:themeColor="accent6" w:themeTint="BF"/>
          <w:right w:val="single" w:sz="8" w:space="0" w:color="FFFFF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F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191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191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191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D96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96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D96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CDC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CDC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CDC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B3838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3838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B3838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57222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572222"/>
    <w:rPr>
      <w:rFonts w:asciiTheme="majorHAnsi" w:eastAsiaTheme="majorEastAsia" w:hAnsiTheme="majorHAnsi" w:cstheme="majorBidi"/>
      <w:kern w:val="16"/>
      <w:sz w:val="24"/>
      <w:szCs w:val="24"/>
      <w:shd w:val="pct20" w:color="auto" w:fill="auto"/>
      <w14:ligatures w14:val="standardContextual"/>
      <w14:numForm w14:val="oldStyle"/>
      <w14:numSpacing w14:val="proportional"/>
      <w14:cntxtAlts/>
    </w:rPr>
  </w:style>
  <w:style w:type="paragraph" w:styleId="NoSpacing">
    <w:name w:val="No Spacing"/>
    <w:uiPriority w:val="1"/>
    <w:semiHidden/>
    <w:unhideWhenUsed/>
    <w:qFormat/>
    <w:rsid w:val="00572222"/>
    <w:pPr>
      <w:spacing w:after="0" w:line="240" w:lineRule="auto"/>
    </w:pPr>
    <w:rPr>
      <w:kern w:val="16"/>
      <w14:ligatures w14:val="standardContextual"/>
      <w14:numForm w14:val="oldStyle"/>
      <w14:numSpacing w14:val="proportional"/>
      <w14:cntxtAlts/>
    </w:rPr>
  </w:style>
  <w:style w:type="paragraph" w:styleId="NormalWeb">
    <w:name w:val="Normal (Web)"/>
    <w:basedOn w:val="Normal"/>
    <w:uiPriority w:val="99"/>
    <w:semiHidden/>
    <w:unhideWhenUsed/>
    <w:rsid w:val="00572222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572222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572222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PageNumber">
    <w:name w:val="page number"/>
    <w:basedOn w:val="DefaultParagraphFont"/>
    <w:uiPriority w:val="99"/>
    <w:semiHidden/>
    <w:unhideWhenUsed/>
    <w:rsid w:val="00572222"/>
    <w:rPr>
      <w:sz w:val="22"/>
    </w:rPr>
  </w:style>
  <w:style w:type="table" w:styleId="PlainTable1">
    <w:name w:val="Plain Table 1"/>
    <w:basedOn w:val="TableNormal"/>
    <w:uiPriority w:val="4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1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2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3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4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572222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72222"/>
    <w:rPr>
      <w:rFonts w:ascii="Consolas" w:hAnsi="Consolas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572222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572222"/>
    <w:rPr>
      <w:i/>
      <w:iCs/>
      <w:color w:val="404040" w:themeColor="text1" w:themeTint="BF"/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Salutation">
    <w:name w:val="Salutation"/>
    <w:basedOn w:val="Normal"/>
    <w:next w:val="Normal"/>
    <w:link w:val="SalutationChar"/>
    <w:uiPriority w:val="5"/>
    <w:qFormat/>
    <w:rsid w:val="00572222"/>
  </w:style>
  <w:style w:type="character" w:customStyle="1" w:styleId="SalutationChar">
    <w:name w:val="Salutation Char"/>
    <w:basedOn w:val="DefaultParagraphFont"/>
    <w:link w:val="Salutation"/>
    <w:uiPriority w:val="5"/>
    <w:rsid w:val="00752FC4"/>
  </w:style>
  <w:style w:type="paragraph" w:styleId="Signature">
    <w:name w:val="Signature"/>
    <w:basedOn w:val="Normal"/>
    <w:next w:val="Normal"/>
    <w:link w:val="SignatureChar"/>
    <w:uiPriority w:val="7"/>
    <w:qFormat/>
    <w:rsid w:val="00254E0D"/>
    <w:pPr>
      <w:contextualSpacing/>
    </w:pPr>
  </w:style>
  <w:style w:type="character" w:customStyle="1" w:styleId="SignatureChar">
    <w:name w:val="Signature Char"/>
    <w:basedOn w:val="DefaultParagraphFont"/>
    <w:link w:val="Signature"/>
    <w:uiPriority w:val="7"/>
    <w:rsid w:val="00254E0D"/>
    <w:rPr>
      <w:color w:val="auto"/>
    </w:rPr>
  </w:style>
  <w:style w:type="character" w:styleId="Strong">
    <w:name w:val="Strong"/>
    <w:basedOn w:val="DefaultParagraphFont"/>
    <w:uiPriority w:val="19"/>
    <w:semiHidden/>
    <w:qFormat/>
    <w:rsid w:val="00572222"/>
    <w:rPr>
      <w:b/>
      <w:bCs/>
      <w:sz w:val="22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57222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572222"/>
    <w:rPr>
      <w:rFonts w:eastAsiaTheme="minorEastAsia"/>
      <w:color w:val="5A5A5A" w:themeColor="text1" w:themeTint="A5"/>
      <w:spacing w:val="15"/>
      <w:kern w:val="16"/>
      <w:sz w:val="22"/>
      <w:szCs w:val="22"/>
      <w14:ligatures w14:val="standardContextual"/>
      <w14:numForm w14:val="oldStyle"/>
      <w14:numSpacing w14:val="proportional"/>
      <w14:cntxtAlts/>
    </w:rPr>
  </w:style>
  <w:style w:type="character" w:styleId="SubtleEmphasis">
    <w:name w:val="Subtle Emphasis"/>
    <w:basedOn w:val="DefaultParagraphFont"/>
    <w:uiPriority w:val="19"/>
    <w:semiHidden/>
    <w:qFormat/>
    <w:rsid w:val="00572222"/>
    <w:rPr>
      <w:i/>
      <w:iCs/>
      <w:color w:val="404040" w:themeColor="text1" w:themeTint="BF"/>
      <w:sz w:val="22"/>
    </w:rPr>
  </w:style>
  <w:style w:type="character" w:styleId="SubtleReference">
    <w:name w:val="Subtle Reference"/>
    <w:basedOn w:val="DefaultParagraphFont"/>
    <w:uiPriority w:val="31"/>
    <w:semiHidden/>
    <w:qFormat/>
    <w:rsid w:val="00572222"/>
    <w:rPr>
      <w:smallCaps/>
      <w:color w:val="5A5A5A" w:themeColor="text1" w:themeTint="A5"/>
      <w:sz w:val="22"/>
    </w:rPr>
  </w:style>
  <w:style w:type="table" w:styleId="Table3Deffects1">
    <w:name w:val="Table 3D effects 1"/>
    <w:basedOn w:val="TableNormal"/>
    <w:uiPriority w:val="99"/>
    <w:semiHidden/>
    <w:unhideWhenUsed/>
    <w:rsid w:val="00572222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572222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572222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572222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572222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572222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572222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572222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572222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572222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572222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572222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572222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572222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572222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572222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572222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5"/>
    <w:rsid w:val="0057222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572222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572222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572222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572222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57222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572222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572222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572222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572222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572222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5722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572222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572222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572222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semiHidden/>
    <w:qFormat/>
    <w:rsid w:val="0057222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2222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14:ligatures w14:val="standardContextual"/>
      <w14:numForm w14:val="oldStyle"/>
      <w14:numSpacing w14:val="proportional"/>
      <w14:cntxtAlts/>
    </w:rPr>
  </w:style>
  <w:style w:type="paragraph" w:styleId="TOAHeading">
    <w:name w:val="toa heading"/>
    <w:basedOn w:val="Normal"/>
    <w:next w:val="Normal"/>
    <w:uiPriority w:val="99"/>
    <w:semiHidden/>
    <w:unhideWhenUsed/>
    <w:rsid w:val="00572222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572222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572222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572222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572222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572222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572222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572222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572222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572222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72222"/>
    <w:pPr>
      <w:spacing w:before="240"/>
      <w:outlineLvl w:val="9"/>
    </w:pPr>
    <w:rPr>
      <w:b w:val="0"/>
      <w:bCs w:val="0"/>
      <w:color w:val="381212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ccconfer.zoom.us/j/92640632385?pwd=UnhYZ0RUcGxSQmQyR2dhVG5HZmxpZz09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00532791\AppData\Roaming\Microsoft\Templates\Earth%20tones%20letterhead.dotx" TargetMode="External"/></Relationships>
</file>

<file path=word/theme/theme1.xml><?xml version="1.0" encoding="utf-8"?>
<a:theme xmlns:a="http://schemas.openxmlformats.org/drawingml/2006/main" name="Personal Letterhead">
  <a:themeElements>
    <a:clrScheme name="Letterhead LH05">
      <a:dk1>
        <a:srgbClr val="000000"/>
      </a:dk1>
      <a:lt1>
        <a:sysClr val="window" lastClr="FFFFFF"/>
      </a:lt1>
      <a:dk2>
        <a:srgbClr val="000000"/>
      </a:dk2>
      <a:lt2>
        <a:srgbClr val="FFFFFF"/>
      </a:lt2>
      <a:accent1>
        <a:srgbClr val="4B1919"/>
      </a:accent1>
      <a:accent2>
        <a:srgbClr val="FFD966"/>
      </a:accent2>
      <a:accent3>
        <a:srgbClr val="85CDC1"/>
      </a:accent3>
      <a:accent4>
        <a:srgbClr val="3B3838"/>
      </a:accent4>
      <a:accent5>
        <a:srgbClr val="FFFFFF"/>
      </a:accent5>
      <a:accent6>
        <a:srgbClr val="FFFFFF"/>
      </a:accent6>
      <a:hlink>
        <a:srgbClr val="85CDC1"/>
      </a:hlink>
      <a:folHlink>
        <a:srgbClr val="FF000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5D1EF1-8098-4F94-84E4-9E6AE0AB3CC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0F67B6E-C1E6-43AE-8F0E-1BFA4278F23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7BBA7216-FBEF-4A6F-8E38-8B38144408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DEE5F5B-6DC8-4B8E-873A-A81354F91F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Earth tones letterhead</Template>
  <TotalTime>0</TotalTime>
  <Pages>1</Pages>
  <Words>84</Words>
  <Characters>482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2020-10-01T00:58:00Z</dcterms:created>
  <dcterms:modified xsi:type="dcterms:W3CDTF">2020-10-01T00:58:00Z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